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E7C00" w14:textId="77777777" w:rsidR="007F2E30" w:rsidRDefault="007F2E30" w:rsidP="007F2E30">
      <w:pPr>
        <w:spacing w:line="360" w:lineRule="exact"/>
        <w:rPr>
          <w:b/>
        </w:rPr>
      </w:pPr>
    </w:p>
    <w:tbl>
      <w:tblPr>
        <w:tblW w:w="90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15"/>
      </w:tblGrid>
      <w:tr w:rsidR="007F2E30" w14:paraId="70C594F1" w14:textId="77777777">
        <w:trPr>
          <w:trHeight w:hRule="exact" w:val="57"/>
        </w:trPr>
        <w:tc>
          <w:tcPr>
            <w:tcW w:w="4500" w:type="dxa"/>
            <w:vMerge w:val="restart"/>
          </w:tcPr>
          <w:p w14:paraId="76080070" w14:textId="77777777" w:rsidR="007F2E30" w:rsidRPr="00901095" w:rsidRDefault="00901095" w:rsidP="003B7505">
            <w:pPr>
              <w:pStyle w:val="Adresse"/>
              <w:rPr>
                <w:i/>
              </w:rPr>
            </w:pPr>
            <w:r w:rsidRPr="00901095">
              <w:rPr>
                <w:i/>
              </w:rPr>
              <w:t>Please enter here your private address</w:t>
            </w:r>
          </w:p>
        </w:tc>
        <w:tc>
          <w:tcPr>
            <w:tcW w:w="4515" w:type="dxa"/>
          </w:tcPr>
          <w:p w14:paraId="2C05ACDE" w14:textId="77777777" w:rsidR="007F2E30" w:rsidRDefault="007F2E30" w:rsidP="003B7505"/>
        </w:tc>
      </w:tr>
      <w:tr w:rsidR="007F2E30" w:rsidRPr="00E76300" w14:paraId="6244F7FF" w14:textId="77777777">
        <w:trPr>
          <w:trHeight w:hRule="exact" w:val="1744"/>
        </w:trPr>
        <w:tc>
          <w:tcPr>
            <w:tcW w:w="4500" w:type="dxa"/>
            <w:vMerge/>
          </w:tcPr>
          <w:p w14:paraId="66EFC8A6" w14:textId="77777777" w:rsidR="007F2E30" w:rsidRDefault="007F2E30" w:rsidP="003B7505"/>
        </w:tc>
        <w:tc>
          <w:tcPr>
            <w:tcW w:w="4515" w:type="dxa"/>
          </w:tcPr>
          <w:p w14:paraId="17F1861D" w14:textId="77777777" w:rsidR="006A25F8" w:rsidRDefault="006A25F8" w:rsidP="006A25F8">
            <w:pPr>
              <w:pStyle w:val="Adresse"/>
            </w:pPr>
            <w:r>
              <w:t>University of Zurich</w:t>
            </w:r>
          </w:p>
          <w:p w14:paraId="27B2B90A" w14:textId="77777777" w:rsidR="00220491" w:rsidRDefault="00220491" w:rsidP="00220491">
            <w:pPr>
              <w:pStyle w:val="Adresse"/>
            </w:pPr>
            <w:r>
              <w:t xml:space="preserve">Department of Evolutionary Biology and Environmental Studies </w:t>
            </w:r>
          </w:p>
          <w:p w14:paraId="0E717872" w14:textId="77777777" w:rsidR="006A25F8" w:rsidRPr="00336E5D" w:rsidRDefault="006A25F8" w:rsidP="006A25F8">
            <w:pPr>
              <w:pStyle w:val="Adresse"/>
              <w:rPr>
                <w:lang w:val="de-CH"/>
              </w:rPr>
            </w:pPr>
            <w:r w:rsidRPr="00336E5D">
              <w:rPr>
                <w:lang w:val="de-CH"/>
              </w:rPr>
              <w:t>Maja Weilenmann</w:t>
            </w:r>
          </w:p>
          <w:p w14:paraId="32266FA7" w14:textId="7BEB92C5" w:rsidR="006A25F8" w:rsidRPr="00336E5D" w:rsidRDefault="00336E5D" w:rsidP="006A25F8">
            <w:pPr>
              <w:pStyle w:val="Adresse"/>
              <w:rPr>
                <w:lang w:val="de-CH"/>
              </w:rPr>
            </w:pPr>
            <w:r w:rsidRPr="00336E5D">
              <w:rPr>
                <w:lang w:val="de-CH"/>
              </w:rPr>
              <w:t>Y</w:t>
            </w:r>
            <w:r w:rsidR="00091C79">
              <w:rPr>
                <w:lang w:val="de-CH"/>
              </w:rPr>
              <w:t>38M16</w:t>
            </w:r>
          </w:p>
          <w:p w14:paraId="07962307" w14:textId="77777777" w:rsidR="006A25F8" w:rsidRPr="00336E5D" w:rsidRDefault="006A25F8" w:rsidP="006A25F8">
            <w:pPr>
              <w:pStyle w:val="Adresse"/>
              <w:rPr>
                <w:lang w:val="de-CH"/>
              </w:rPr>
            </w:pPr>
            <w:r w:rsidRPr="00336E5D">
              <w:rPr>
                <w:lang w:val="de-CH"/>
              </w:rPr>
              <w:t>Winterthurerstrasse 190</w:t>
            </w:r>
          </w:p>
          <w:p w14:paraId="25CA705A" w14:textId="77777777" w:rsidR="007F2E30" w:rsidRPr="00336E5D" w:rsidRDefault="006A25F8" w:rsidP="006A25F8">
            <w:pPr>
              <w:pStyle w:val="Absender"/>
              <w:rPr>
                <w:sz w:val="18"/>
                <w:szCs w:val="18"/>
                <w:lang w:val="de-CH"/>
              </w:rPr>
            </w:pPr>
            <w:r w:rsidRPr="00336E5D">
              <w:rPr>
                <w:sz w:val="18"/>
                <w:szCs w:val="18"/>
                <w:lang w:val="de-CH"/>
              </w:rPr>
              <w:t xml:space="preserve">CH-8057 </w:t>
            </w:r>
            <w:proofErr w:type="spellStart"/>
            <w:r w:rsidRPr="00336E5D">
              <w:rPr>
                <w:sz w:val="18"/>
                <w:szCs w:val="18"/>
                <w:lang w:val="de-CH"/>
              </w:rPr>
              <w:t>Zurich</w:t>
            </w:r>
            <w:proofErr w:type="spellEnd"/>
          </w:p>
        </w:tc>
      </w:tr>
    </w:tbl>
    <w:p w14:paraId="0AEAE089" w14:textId="77777777" w:rsidR="00665B1F" w:rsidRPr="00336E5D" w:rsidRDefault="00665B1F" w:rsidP="007D21C4">
      <w:pPr>
        <w:tabs>
          <w:tab w:val="left" w:pos="5670"/>
        </w:tabs>
        <w:rPr>
          <w:lang w:val="de-CH"/>
        </w:rPr>
      </w:pPr>
    </w:p>
    <w:p w14:paraId="6FB494A6" w14:textId="77777777" w:rsidR="007D21C4" w:rsidRPr="00901095" w:rsidRDefault="007D21C4" w:rsidP="007D21C4">
      <w:pPr>
        <w:tabs>
          <w:tab w:val="left" w:pos="5670"/>
        </w:tabs>
        <w:rPr>
          <w:i/>
          <w:lang w:val="en-GB"/>
        </w:rPr>
      </w:pPr>
      <w:r w:rsidRPr="00004302">
        <w:rPr>
          <w:lang w:val="en-GB"/>
        </w:rPr>
        <w:t>Date:</w:t>
      </w:r>
      <w:r>
        <w:rPr>
          <w:lang w:val="en-GB"/>
        </w:rPr>
        <w:t xml:space="preserve"> </w:t>
      </w:r>
      <w:r w:rsidRPr="00901095">
        <w:rPr>
          <w:i/>
          <w:lang w:val="en-GB"/>
        </w:rPr>
        <w:t>…………</w:t>
      </w:r>
    </w:p>
    <w:p w14:paraId="7DB79CF0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</w:p>
    <w:p w14:paraId="080C8E1D" w14:textId="77777777" w:rsidR="007D21C4" w:rsidRPr="00004302" w:rsidRDefault="007D21C4" w:rsidP="007D21C4">
      <w:pPr>
        <w:pStyle w:val="Heading1"/>
        <w:rPr>
          <w:lang w:val="en-GB"/>
        </w:rPr>
      </w:pPr>
      <w:r w:rsidRPr="00004302">
        <w:rPr>
          <w:lang w:val="en-GB"/>
        </w:rPr>
        <w:t>Invoice</w:t>
      </w:r>
    </w:p>
    <w:p w14:paraId="64B4A9CD" w14:textId="77777777" w:rsidR="007D21C4" w:rsidRPr="00004302" w:rsidRDefault="007D21C4" w:rsidP="007D21C4">
      <w:pPr>
        <w:rPr>
          <w:lang w:val="en-GB"/>
        </w:rPr>
      </w:pPr>
    </w:p>
    <w:p w14:paraId="01E31151" w14:textId="43DED240" w:rsidR="007D21C4" w:rsidRPr="00004302" w:rsidRDefault="007D21C4" w:rsidP="007D21C4">
      <w:pPr>
        <w:tabs>
          <w:tab w:val="left" w:pos="3360"/>
        </w:tabs>
        <w:rPr>
          <w:lang w:val="en-GB"/>
        </w:rPr>
      </w:pPr>
      <w:r w:rsidRPr="00004302">
        <w:rPr>
          <w:lang w:val="en-GB"/>
        </w:rPr>
        <w:t xml:space="preserve">Reimbursement of my expenses for my </w:t>
      </w:r>
      <w:r w:rsidR="00E76300">
        <w:rPr>
          <w:lang w:val="en-GB"/>
        </w:rPr>
        <w:t>Workshop</w:t>
      </w:r>
      <w:r w:rsidRPr="00004302">
        <w:rPr>
          <w:lang w:val="en-GB"/>
        </w:rPr>
        <w:t xml:space="preserve"> at</w:t>
      </w:r>
      <w:r w:rsidR="00E76300">
        <w:rPr>
          <w:lang w:val="en-GB"/>
        </w:rPr>
        <w:t xml:space="preserve"> Rigi hosted by</w:t>
      </w:r>
      <w:r w:rsidRPr="00004302">
        <w:rPr>
          <w:lang w:val="en-GB"/>
        </w:rPr>
        <w:t xml:space="preserve"> the </w:t>
      </w:r>
      <w:r w:rsidR="00220491">
        <w:rPr>
          <w:lang w:val="en-GB"/>
        </w:rPr>
        <w:t>Department</w:t>
      </w:r>
      <w:r w:rsidRPr="00004302">
        <w:rPr>
          <w:lang w:val="en-GB"/>
        </w:rPr>
        <w:t xml:space="preserve"> </w:t>
      </w:r>
      <w:r>
        <w:rPr>
          <w:lang w:val="en-GB"/>
        </w:rPr>
        <w:t xml:space="preserve">of Evolutionary Biology and Environmental </w:t>
      </w:r>
      <w:r w:rsidRPr="00004302">
        <w:rPr>
          <w:lang w:val="en-GB"/>
        </w:rPr>
        <w:t>S</w:t>
      </w:r>
      <w:r>
        <w:rPr>
          <w:lang w:val="en-GB"/>
        </w:rPr>
        <w:t>tudies</w:t>
      </w:r>
      <w:r w:rsidRPr="00004302">
        <w:rPr>
          <w:lang w:val="en-GB"/>
        </w:rPr>
        <w:t xml:space="preserve"> at the Un</w:t>
      </w:r>
      <w:r>
        <w:rPr>
          <w:lang w:val="en-GB"/>
        </w:rPr>
        <w:t>i</w:t>
      </w:r>
      <w:r w:rsidRPr="00004302">
        <w:rPr>
          <w:lang w:val="en-GB"/>
        </w:rPr>
        <w:t>versity of Zurich</w:t>
      </w:r>
      <w:r w:rsidR="00667662">
        <w:rPr>
          <w:lang w:val="en-GB"/>
        </w:rPr>
        <w:t>.</w:t>
      </w:r>
    </w:p>
    <w:p w14:paraId="7F1BFCDB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9"/>
        <w:gridCol w:w="1123"/>
        <w:gridCol w:w="1196"/>
        <w:gridCol w:w="5760"/>
      </w:tblGrid>
      <w:tr w:rsidR="007D21C4" w:rsidRPr="00BB5560" w14:paraId="3BB58CFF" w14:textId="77777777" w:rsidTr="00BB5560">
        <w:tc>
          <w:tcPr>
            <w:tcW w:w="1389" w:type="dxa"/>
          </w:tcPr>
          <w:p w14:paraId="6FC052BF" w14:textId="77777777" w:rsidR="007D21C4" w:rsidRPr="00BB5560" w:rsidRDefault="001923E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  <w:r w:rsidRPr="00BB5560">
              <w:rPr>
                <w:lang w:val="en-GB"/>
              </w:rPr>
              <w:t xml:space="preserve">   </w:t>
            </w:r>
            <w:proofErr w:type="spellStart"/>
            <w:r w:rsidR="007D21C4" w:rsidRPr="00BB5560">
              <w:rPr>
                <w:lang w:val="en-GB"/>
              </w:rPr>
              <w:t>Itemnumber</w:t>
            </w:r>
            <w:proofErr w:type="spellEnd"/>
          </w:p>
        </w:tc>
        <w:tc>
          <w:tcPr>
            <w:tcW w:w="1123" w:type="dxa"/>
          </w:tcPr>
          <w:p w14:paraId="40335D9A" w14:textId="77777777" w:rsidR="007D21C4" w:rsidRPr="00BB5560" w:rsidRDefault="001923E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  <w:r w:rsidRPr="00BB5560">
              <w:rPr>
                <w:lang w:val="en-GB"/>
              </w:rPr>
              <w:t xml:space="preserve">   </w:t>
            </w:r>
            <w:r w:rsidR="007D21C4" w:rsidRPr="00BB5560">
              <w:rPr>
                <w:lang w:val="en-GB"/>
              </w:rPr>
              <w:t>Amount</w:t>
            </w:r>
          </w:p>
        </w:tc>
        <w:tc>
          <w:tcPr>
            <w:tcW w:w="1196" w:type="dxa"/>
          </w:tcPr>
          <w:p w14:paraId="0D9AAC4C" w14:textId="77777777" w:rsidR="007D21C4" w:rsidRPr="00BB5560" w:rsidRDefault="001923E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  <w:r w:rsidRPr="00BB5560">
              <w:rPr>
                <w:lang w:val="en-GB"/>
              </w:rPr>
              <w:t xml:space="preserve">   </w:t>
            </w:r>
            <w:r w:rsidR="007D21C4" w:rsidRPr="00BB5560">
              <w:rPr>
                <w:lang w:val="en-GB"/>
              </w:rPr>
              <w:t xml:space="preserve">Currency </w:t>
            </w:r>
            <w:r w:rsidR="007D21C4" w:rsidRPr="00BB5560">
              <w:rPr>
                <w:sz w:val="16"/>
                <w:szCs w:val="16"/>
                <w:lang w:val="en-GB"/>
              </w:rPr>
              <w:t>(use only one)</w:t>
            </w:r>
          </w:p>
        </w:tc>
        <w:tc>
          <w:tcPr>
            <w:tcW w:w="5760" w:type="dxa"/>
          </w:tcPr>
          <w:p w14:paraId="01D0A0CD" w14:textId="77777777" w:rsidR="007D21C4" w:rsidRPr="00BB5560" w:rsidRDefault="001923E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  <w:r w:rsidRPr="00BB5560">
              <w:rPr>
                <w:lang w:val="en-GB"/>
              </w:rPr>
              <w:t xml:space="preserve">   </w:t>
            </w:r>
            <w:r w:rsidR="007D21C4" w:rsidRPr="00BB5560">
              <w:rPr>
                <w:lang w:val="en-GB"/>
              </w:rPr>
              <w:t>Item</w:t>
            </w:r>
          </w:p>
        </w:tc>
      </w:tr>
      <w:tr w:rsidR="007D21C4" w:rsidRPr="00BB5560" w14:paraId="337DAFC8" w14:textId="77777777" w:rsidTr="00BB5560">
        <w:tc>
          <w:tcPr>
            <w:tcW w:w="1389" w:type="dxa"/>
          </w:tcPr>
          <w:p w14:paraId="3EEEF924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23" w:type="dxa"/>
          </w:tcPr>
          <w:p w14:paraId="70D8B723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96" w:type="dxa"/>
          </w:tcPr>
          <w:p w14:paraId="44F6AA7B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5760" w:type="dxa"/>
          </w:tcPr>
          <w:p w14:paraId="45F718C2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</w:tr>
      <w:tr w:rsidR="007D21C4" w:rsidRPr="00BB5560" w14:paraId="2F116076" w14:textId="77777777" w:rsidTr="00BB5560">
        <w:tc>
          <w:tcPr>
            <w:tcW w:w="1389" w:type="dxa"/>
          </w:tcPr>
          <w:p w14:paraId="77CD554F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23" w:type="dxa"/>
          </w:tcPr>
          <w:p w14:paraId="1B4EA6BF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96" w:type="dxa"/>
          </w:tcPr>
          <w:p w14:paraId="335FA85B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5760" w:type="dxa"/>
          </w:tcPr>
          <w:p w14:paraId="77CA8305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</w:tr>
      <w:tr w:rsidR="007D21C4" w:rsidRPr="00BB5560" w14:paraId="3FACF637" w14:textId="77777777" w:rsidTr="00BB5560">
        <w:tc>
          <w:tcPr>
            <w:tcW w:w="1389" w:type="dxa"/>
          </w:tcPr>
          <w:p w14:paraId="48AE5C45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23" w:type="dxa"/>
          </w:tcPr>
          <w:p w14:paraId="64168EE4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96" w:type="dxa"/>
          </w:tcPr>
          <w:p w14:paraId="5074BA23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5760" w:type="dxa"/>
          </w:tcPr>
          <w:p w14:paraId="2915AD7A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</w:tr>
      <w:tr w:rsidR="007D21C4" w:rsidRPr="00BB5560" w14:paraId="4D735623" w14:textId="77777777" w:rsidTr="00BB5560">
        <w:tc>
          <w:tcPr>
            <w:tcW w:w="1389" w:type="dxa"/>
          </w:tcPr>
          <w:p w14:paraId="696E6E1A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23" w:type="dxa"/>
          </w:tcPr>
          <w:p w14:paraId="4C82B848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96" w:type="dxa"/>
          </w:tcPr>
          <w:p w14:paraId="4DE47E05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5760" w:type="dxa"/>
          </w:tcPr>
          <w:p w14:paraId="51C353D1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</w:tr>
      <w:tr w:rsidR="007D21C4" w:rsidRPr="00BB5560" w14:paraId="01194740" w14:textId="77777777" w:rsidTr="00BB5560">
        <w:tc>
          <w:tcPr>
            <w:tcW w:w="1389" w:type="dxa"/>
          </w:tcPr>
          <w:p w14:paraId="5CBC550E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23" w:type="dxa"/>
          </w:tcPr>
          <w:p w14:paraId="4017D9D8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96" w:type="dxa"/>
          </w:tcPr>
          <w:p w14:paraId="6E0D128D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5760" w:type="dxa"/>
          </w:tcPr>
          <w:p w14:paraId="068D9852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</w:tr>
      <w:tr w:rsidR="007D21C4" w:rsidRPr="00BB5560" w14:paraId="24FC37C7" w14:textId="77777777" w:rsidTr="00BB5560">
        <w:tc>
          <w:tcPr>
            <w:tcW w:w="1389" w:type="dxa"/>
          </w:tcPr>
          <w:p w14:paraId="41CF2456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23" w:type="dxa"/>
          </w:tcPr>
          <w:p w14:paraId="42B1D906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1196" w:type="dxa"/>
          </w:tcPr>
          <w:p w14:paraId="3BDFA20F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  <w:tc>
          <w:tcPr>
            <w:tcW w:w="5760" w:type="dxa"/>
          </w:tcPr>
          <w:p w14:paraId="0D58DBFD" w14:textId="77777777" w:rsidR="007D21C4" w:rsidRPr="00BB5560" w:rsidRDefault="007D21C4" w:rsidP="00BB5560">
            <w:pPr>
              <w:tabs>
                <w:tab w:val="left" w:pos="1701"/>
                <w:tab w:val="left" w:pos="5670"/>
              </w:tabs>
              <w:rPr>
                <w:lang w:val="en-GB"/>
              </w:rPr>
            </w:pPr>
          </w:p>
        </w:tc>
      </w:tr>
    </w:tbl>
    <w:p w14:paraId="7AF48FFA" w14:textId="77777777" w:rsidR="007D21C4" w:rsidRPr="00004302" w:rsidRDefault="007D21C4" w:rsidP="007D21C4">
      <w:pPr>
        <w:tabs>
          <w:tab w:val="left" w:pos="1701"/>
          <w:tab w:val="left" w:pos="5670"/>
        </w:tabs>
        <w:rPr>
          <w:b/>
          <w:lang w:val="en-GB"/>
        </w:rPr>
      </w:pPr>
    </w:p>
    <w:p w14:paraId="13445CFD" w14:textId="77777777" w:rsidR="007D21C4" w:rsidRPr="00004302" w:rsidRDefault="007D21C4" w:rsidP="007D21C4">
      <w:pPr>
        <w:tabs>
          <w:tab w:val="left" w:pos="1701"/>
          <w:tab w:val="left" w:pos="5670"/>
        </w:tabs>
        <w:rPr>
          <w:b/>
          <w:lang w:val="en-GB"/>
        </w:rPr>
      </w:pPr>
      <w:r w:rsidRPr="00004302">
        <w:rPr>
          <w:lang w:val="en-GB"/>
        </w:rPr>
        <w:tab/>
      </w:r>
      <w:r w:rsidRPr="00004302">
        <w:rPr>
          <w:b/>
          <w:lang w:val="en-GB"/>
        </w:rPr>
        <w:t>Total amount</w:t>
      </w:r>
      <w:r>
        <w:rPr>
          <w:b/>
          <w:lang w:val="en-GB"/>
        </w:rPr>
        <w:t xml:space="preserve"> (Currency)</w:t>
      </w:r>
    </w:p>
    <w:p w14:paraId="40B0106E" w14:textId="77777777" w:rsidR="007D21C4" w:rsidRPr="00004302" w:rsidRDefault="007D21C4" w:rsidP="007D21C4">
      <w:pPr>
        <w:tabs>
          <w:tab w:val="left" w:pos="5670"/>
        </w:tabs>
        <w:rPr>
          <w:b/>
          <w:lang w:val="en-GB"/>
        </w:rPr>
      </w:pPr>
      <w:r w:rsidRPr="00004302">
        <w:rPr>
          <w:b/>
          <w:lang w:val="en-GB"/>
        </w:rPr>
        <w:t>============</w:t>
      </w:r>
    </w:p>
    <w:p w14:paraId="3D73207B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</w:p>
    <w:p w14:paraId="04B1E455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  <w:r w:rsidRPr="00004302">
        <w:rPr>
          <w:lang w:val="en-GB"/>
        </w:rPr>
        <w:t xml:space="preserve">Please transmit the </w:t>
      </w:r>
      <w:proofErr w:type="gramStart"/>
      <w:r w:rsidRPr="00004302">
        <w:rPr>
          <w:lang w:val="en-GB"/>
        </w:rPr>
        <w:t>above mentioned</w:t>
      </w:r>
      <w:proofErr w:type="gramEnd"/>
      <w:r w:rsidRPr="00004302">
        <w:rPr>
          <w:lang w:val="en-GB"/>
        </w:rPr>
        <w:t xml:space="preserve"> amount to the following bank account: </w:t>
      </w:r>
    </w:p>
    <w:p w14:paraId="37913598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</w:p>
    <w:p w14:paraId="58C1E235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  <w:r w:rsidRPr="00004302">
        <w:rPr>
          <w:lang w:val="en-GB"/>
        </w:rPr>
        <w:t xml:space="preserve">Name of the bank: </w:t>
      </w:r>
    </w:p>
    <w:p w14:paraId="210FEADD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  <w:r w:rsidRPr="00004302">
        <w:rPr>
          <w:lang w:val="en-GB"/>
        </w:rPr>
        <w:t xml:space="preserve">Address of the bank / branch: </w:t>
      </w:r>
    </w:p>
    <w:p w14:paraId="7AB1F16E" w14:textId="77777777" w:rsidR="007D21C4" w:rsidRDefault="007D21C4" w:rsidP="007D21C4">
      <w:pPr>
        <w:tabs>
          <w:tab w:val="left" w:pos="5670"/>
        </w:tabs>
        <w:rPr>
          <w:lang w:val="en-GB"/>
        </w:rPr>
      </w:pPr>
      <w:r>
        <w:rPr>
          <w:lang w:val="en-GB"/>
        </w:rPr>
        <w:t>BIC/Swift code:</w:t>
      </w:r>
    </w:p>
    <w:p w14:paraId="1787FE4D" w14:textId="77777777" w:rsidR="007D21C4" w:rsidRDefault="007D21C4" w:rsidP="007D21C4">
      <w:pPr>
        <w:tabs>
          <w:tab w:val="left" w:pos="5670"/>
        </w:tabs>
        <w:rPr>
          <w:lang w:val="en-GB"/>
        </w:rPr>
      </w:pPr>
      <w:r>
        <w:rPr>
          <w:lang w:val="en-GB"/>
        </w:rPr>
        <w:t>IBAN:</w:t>
      </w:r>
    </w:p>
    <w:p w14:paraId="573394D5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  <w:r w:rsidRPr="00004302">
        <w:rPr>
          <w:lang w:val="en-GB"/>
        </w:rPr>
        <w:t xml:space="preserve">Bank sort code: </w:t>
      </w:r>
    </w:p>
    <w:p w14:paraId="70E18671" w14:textId="77777777" w:rsidR="007D21C4" w:rsidRPr="00004302" w:rsidRDefault="007D21C4" w:rsidP="007D21C4">
      <w:pPr>
        <w:tabs>
          <w:tab w:val="left" w:pos="5670"/>
        </w:tabs>
        <w:rPr>
          <w:lang w:val="en-GB"/>
        </w:rPr>
      </w:pPr>
      <w:r w:rsidRPr="00004302">
        <w:rPr>
          <w:lang w:val="en-GB"/>
        </w:rPr>
        <w:t xml:space="preserve">Account number:  </w:t>
      </w:r>
    </w:p>
    <w:p w14:paraId="16EF9FCE" w14:textId="77777777" w:rsidR="007D21C4" w:rsidRPr="009279EC" w:rsidRDefault="007D21C4" w:rsidP="007D21C4">
      <w:pPr>
        <w:tabs>
          <w:tab w:val="left" w:pos="5670"/>
        </w:tabs>
        <w:rPr>
          <w:lang w:val="en-GB"/>
        </w:rPr>
      </w:pPr>
      <w:r w:rsidRPr="009279EC">
        <w:rPr>
          <w:lang w:val="en-GB"/>
        </w:rPr>
        <w:t xml:space="preserve">Account holder:  </w:t>
      </w:r>
    </w:p>
    <w:p w14:paraId="01D253F8" w14:textId="77777777" w:rsidR="007D21C4" w:rsidRPr="009279EC" w:rsidRDefault="007D21C4" w:rsidP="007D21C4">
      <w:pPr>
        <w:tabs>
          <w:tab w:val="left" w:pos="5670"/>
        </w:tabs>
        <w:rPr>
          <w:lang w:val="en-GB"/>
        </w:rPr>
      </w:pPr>
    </w:p>
    <w:p w14:paraId="7CEBF20F" w14:textId="77777777" w:rsidR="007D21C4" w:rsidRPr="009279EC" w:rsidRDefault="007D21C4" w:rsidP="007D21C4">
      <w:pPr>
        <w:tabs>
          <w:tab w:val="left" w:pos="5670"/>
        </w:tabs>
        <w:rPr>
          <w:lang w:val="en-GB"/>
        </w:rPr>
      </w:pPr>
      <w:r w:rsidRPr="009279EC">
        <w:rPr>
          <w:lang w:val="en-GB"/>
        </w:rPr>
        <w:t>Yours sincerely,</w:t>
      </w:r>
    </w:p>
    <w:p w14:paraId="02B226A9" w14:textId="77777777" w:rsidR="007D21C4" w:rsidRPr="009279EC" w:rsidRDefault="007D21C4" w:rsidP="007D21C4">
      <w:pPr>
        <w:tabs>
          <w:tab w:val="left" w:pos="5670"/>
        </w:tabs>
        <w:rPr>
          <w:lang w:val="en-GB"/>
        </w:rPr>
      </w:pPr>
    </w:p>
    <w:p w14:paraId="0781D985" w14:textId="77777777" w:rsidR="00901095" w:rsidRDefault="00901095" w:rsidP="00901095">
      <w:pPr>
        <w:tabs>
          <w:tab w:val="left" w:pos="5670"/>
        </w:tabs>
        <w:rPr>
          <w:lang w:val="en-GB"/>
        </w:rPr>
      </w:pPr>
      <w:r w:rsidRPr="009279EC">
        <w:rPr>
          <w:lang w:val="en-GB"/>
        </w:rPr>
        <w:t xml:space="preserve">Signature: </w:t>
      </w:r>
    </w:p>
    <w:p w14:paraId="1B8278AC" w14:textId="77777777" w:rsidR="00BC5291" w:rsidRPr="009279EC" w:rsidRDefault="00BC5291" w:rsidP="00901095">
      <w:pPr>
        <w:tabs>
          <w:tab w:val="left" w:pos="5670"/>
        </w:tabs>
        <w:rPr>
          <w:lang w:val="en-GB"/>
        </w:rPr>
      </w:pPr>
    </w:p>
    <w:p w14:paraId="775C0F2D" w14:textId="77777777" w:rsidR="007D21C4" w:rsidRPr="00901095" w:rsidRDefault="007D21C4" w:rsidP="00901095">
      <w:pPr>
        <w:jc w:val="center"/>
        <w:rPr>
          <w:b/>
          <w:sz w:val="24"/>
          <w:szCs w:val="24"/>
          <w:lang w:val="en-GB"/>
        </w:rPr>
      </w:pPr>
      <w:r w:rsidRPr="00901095">
        <w:rPr>
          <w:b/>
          <w:sz w:val="24"/>
          <w:szCs w:val="24"/>
          <w:lang w:val="en-GB"/>
        </w:rPr>
        <w:t>Travel and Subsistence Regulations</w:t>
      </w:r>
    </w:p>
    <w:p w14:paraId="21BF24DA" w14:textId="77777777" w:rsidR="007D21C4" w:rsidRPr="008037C7" w:rsidRDefault="007D21C4" w:rsidP="007D21C4">
      <w:pPr>
        <w:rPr>
          <w:szCs w:val="24"/>
          <w:lang w:val="en-GB"/>
        </w:rPr>
      </w:pPr>
    </w:p>
    <w:p w14:paraId="3CF585DA" w14:textId="77777777" w:rsidR="007D21C4" w:rsidRPr="008037C7" w:rsidRDefault="007D21C4" w:rsidP="007D21C4">
      <w:pPr>
        <w:rPr>
          <w:szCs w:val="24"/>
          <w:lang w:val="en-GB"/>
        </w:rPr>
      </w:pPr>
    </w:p>
    <w:p w14:paraId="321CE10D" w14:textId="77777777" w:rsidR="007D21C4" w:rsidRPr="008037C7" w:rsidRDefault="007D21C4" w:rsidP="007D21C4">
      <w:pPr>
        <w:rPr>
          <w:szCs w:val="24"/>
          <w:lang w:val="en-GB"/>
        </w:rPr>
      </w:pPr>
    </w:p>
    <w:p w14:paraId="18F275EF" w14:textId="77777777" w:rsidR="007D21C4" w:rsidRPr="008037C7" w:rsidRDefault="007D21C4" w:rsidP="007D21C4">
      <w:pPr>
        <w:rPr>
          <w:szCs w:val="24"/>
          <w:lang w:val="en-GB"/>
        </w:rPr>
      </w:pPr>
    </w:p>
    <w:p w14:paraId="28A30CDF" w14:textId="77777777" w:rsidR="007D21C4" w:rsidRPr="008037C7" w:rsidRDefault="007D21C4" w:rsidP="007D21C4">
      <w:pPr>
        <w:pStyle w:val="Heading1"/>
        <w:rPr>
          <w:szCs w:val="24"/>
          <w:lang w:val="en-GB"/>
        </w:rPr>
      </w:pPr>
      <w:r w:rsidRPr="008037C7">
        <w:rPr>
          <w:szCs w:val="24"/>
          <w:lang w:val="en-GB"/>
        </w:rPr>
        <w:t>I. TRAVEL EXPENSES:</w:t>
      </w:r>
    </w:p>
    <w:p w14:paraId="12317F96" w14:textId="77777777" w:rsidR="007D21C4" w:rsidRPr="008037C7" w:rsidRDefault="007D21C4" w:rsidP="007D21C4">
      <w:pPr>
        <w:pStyle w:val="Heading1"/>
        <w:rPr>
          <w:szCs w:val="24"/>
          <w:lang w:val="en-GB"/>
        </w:rPr>
      </w:pPr>
    </w:p>
    <w:p w14:paraId="0FF8564B" w14:textId="77777777" w:rsidR="007D21C4" w:rsidRPr="008037C7" w:rsidRDefault="007D21C4" w:rsidP="007D21C4">
      <w:pPr>
        <w:pStyle w:val="Heading1"/>
        <w:rPr>
          <w:b w:val="0"/>
          <w:szCs w:val="24"/>
          <w:lang w:val="en-GB"/>
        </w:rPr>
      </w:pPr>
      <w:r w:rsidRPr="008037C7">
        <w:rPr>
          <w:b w:val="0"/>
          <w:szCs w:val="24"/>
          <w:lang w:val="en-GB"/>
        </w:rPr>
        <w:t xml:space="preserve">Travel is permissible at the following rates: </w:t>
      </w:r>
    </w:p>
    <w:p w14:paraId="45132295" w14:textId="77777777" w:rsidR="007D21C4" w:rsidRPr="008037C7" w:rsidRDefault="007D21C4" w:rsidP="007D21C4">
      <w:pPr>
        <w:pStyle w:val="Heading1"/>
        <w:rPr>
          <w:b w:val="0"/>
          <w:szCs w:val="24"/>
          <w:lang w:val="en-GB"/>
        </w:rPr>
      </w:pPr>
    </w:p>
    <w:p w14:paraId="7A7CFAB4" w14:textId="77777777" w:rsidR="00E87F45" w:rsidRPr="00E87F45" w:rsidRDefault="007D21C4" w:rsidP="00E87F45">
      <w:pPr>
        <w:pStyle w:val="Heading1"/>
        <w:rPr>
          <w:szCs w:val="24"/>
          <w:lang w:val="en-GB"/>
        </w:rPr>
      </w:pPr>
      <w:r w:rsidRPr="008037C7">
        <w:rPr>
          <w:b w:val="0"/>
          <w:szCs w:val="24"/>
          <w:lang w:val="en-GB"/>
        </w:rPr>
        <w:t xml:space="preserve">Rail: </w:t>
      </w:r>
    </w:p>
    <w:p w14:paraId="27AAB677" w14:textId="30306257" w:rsidR="00E87F45" w:rsidRPr="00E87F45" w:rsidRDefault="00E87F45" w:rsidP="00E87F45">
      <w:pPr>
        <w:pStyle w:val="Heading1"/>
        <w:rPr>
          <w:b w:val="0"/>
          <w:bCs w:val="0"/>
          <w:szCs w:val="24"/>
          <w:lang w:val="en-GB"/>
        </w:rPr>
      </w:pPr>
      <w:r>
        <w:rPr>
          <w:b w:val="0"/>
          <w:bCs w:val="0"/>
          <w:szCs w:val="24"/>
          <w:lang w:val="en-GB"/>
        </w:rPr>
        <w:t>1. I</w:t>
      </w:r>
      <w:r w:rsidRPr="00E87F45">
        <w:rPr>
          <w:b w:val="0"/>
          <w:bCs w:val="0"/>
          <w:szCs w:val="24"/>
          <w:lang w:val="en-GB"/>
        </w:rPr>
        <w:t xml:space="preserve">f the destination is within the Zurich Transport Network (ZVV), second-class tickets are reimbursed; otherwise, first-class. </w:t>
      </w:r>
    </w:p>
    <w:p w14:paraId="5B26BC6F" w14:textId="77777777" w:rsidR="00E87F45" w:rsidRPr="00E87F45" w:rsidRDefault="00E87F45" w:rsidP="00E87F45">
      <w:pPr>
        <w:pStyle w:val="Heading1"/>
        <w:rPr>
          <w:b w:val="0"/>
          <w:bCs w:val="0"/>
          <w:szCs w:val="24"/>
          <w:lang w:val="en-GB"/>
        </w:rPr>
      </w:pPr>
      <w:r w:rsidRPr="00E87F45">
        <w:rPr>
          <w:b w:val="0"/>
          <w:bCs w:val="0"/>
          <w:szCs w:val="24"/>
          <w:lang w:val="en-GB"/>
        </w:rPr>
        <w:t>2. When using a personally financed Half-Fare Card (</w:t>
      </w:r>
      <w:proofErr w:type="spellStart"/>
      <w:r w:rsidRPr="00E87F45">
        <w:rPr>
          <w:b w:val="0"/>
          <w:bCs w:val="0"/>
          <w:szCs w:val="24"/>
          <w:lang w:val="en-GB"/>
        </w:rPr>
        <w:t>Halbtax</w:t>
      </w:r>
      <w:proofErr w:type="spellEnd"/>
      <w:r w:rsidRPr="00E87F45">
        <w:rPr>
          <w:b w:val="0"/>
          <w:bCs w:val="0"/>
          <w:szCs w:val="24"/>
          <w:lang w:val="en-GB"/>
        </w:rPr>
        <w:t xml:space="preserve">), actual ticket costs are reimbursed. If reimbursements reach 50% of the </w:t>
      </w:r>
      <w:proofErr w:type="spellStart"/>
      <w:r w:rsidRPr="00E87F45">
        <w:rPr>
          <w:b w:val="0"/>
          <w:bCs w:val="0"/>
          <w:szCs w:val="24"/>
          <w:lang w:val="en-GB"/>
        </w:rPr>
        <w:t>Halbtax</w:t>
      </w:r>
      <w:proofErr w:type="spellEnd"/>
      <w:r w:rsidRPr="00E87F45">
        <w:rPr>
          <w:b w:val="0"/>
          <w:bCs w:val="0"/>
          <w:szCs w:val="24"/>
          <w:lang w:val="en-GB"/>
        </w:rPr>
        <w:t xml:space="preserve"> price within 12 months, the card is reimbursed retroactively. </w:t>
      </w:r>
    </w:p>
    <w:p w14:paraId="7817D9EB" w14:textId="77777777" w:rsidR="00E87F45" w:rsidRPr="00E87F45" w:rsidRDefault="00E87F45" w:rsidP="00E87F45">
      <w:pPr>
        <w:pStyle w:val="Heading1"/>
        <w:rPr>
          <w:b w:val="0"/>
          <w:bCs w:val="0"/>
          <w:szCs w:val="24"/>
          <w:lang w:val="en-GB"/>
        </w:rPr>
      </w:pPr>
      <w:r w:rsidRPr="00E87F45">
        <w:rPr>
          <w:b w:val="0"/>
          <w:bCs w:val="0"/>
          <w:szCs w:val="24"/>
          <w:lang w:val="en-GB"/>
        </w:rPr>
        <w:t xml:space="preserve">3. When using privately financed travel passes (zone, route, GA), reimbursement equals the </w:t>
      </w:r>
      <w:proofErr w:type="spellStart"/>
      <w:r w:rsidRPr="00E87F45">
        <w:rPr>
          <w:b w:val="0"/>
          <w:bCs w:val="0"/>
          <w:szCs w:val="24"/>
          <w:lang w:val="en-GB"/>
        </w:rPr>
        <w:t>Halbtax</w:t>
      </w:r>
      <w:proofErr w:type="spellEnd"/>
      <w:r w:rsidRPr="00E87F45">
        <w:rPr>
          <w:b w:val="0"/>
          <w:bCs w:val="0"/>
          <w:szCs w:val="24"/>
          <w:lang w:val="en-GB"/>
        </w:rPr>
        <w:t xml:space="preserve"> ticket cost. </w:t>
      </w:r>
    </w:p>
    <w:p w14:paraId="6BDACED7" w14:textId="46100648" w:rsidR="007D21C4" w:rsidRPr="003D0317" w:rsidRDefault="007D21C4" w:rsidP="007D21C4">
      <w:pPr>
        <w:pStyle w:val="Heading1"/>
        <w:rPr>
          <w:b w:val="0"/>
          <w:lang w:val="en-GB"/>
        </w:rPr>
      </w:pPr>
      <w:r w:rsidRPr="00E87F45">
        <w:rPr>
          <w:b w:val="0"/>
          <w:bCs w:val="0"/>
          <w:lang w:val="en-GB"/>
        </w:rPr>
        <w:t>Air: tourist or economy class fare using the most</w:t>
      </w:r>
      <w:r w:rsidRPr="003D0317">
        <w:rPr>
          <w:b w:val="0"/>
          <w:lang w:val="en-GB"/>
        </w:rPr>
        <w:t xml:space="preserve"> direct route or the most economical fare available. All transportation tickets (subway, bus etc.) should be attached to the Travel Claim Form.</w:t>
      </w:r>
    </w:p>
    <w:p w14:paraId="443DEC5E" w14:textId="77777777" w:rsidR="007D21C4" w:rsidRPr="008037C7" w:rsidRDefault="007D21C4" w:rsidP="007D21C4">
      <w:pPr>
        <w:rPr>
          <w:szCs w:val="24"/>
          <w:lang w:val="en-GB"/>
        </w:rPr>
      </w:pPr>
    </w:p>
    <w:p w14:paraId="16A1991C" w14:textId="77777777" w:rsidR="007D21C4" w:rsidRPr="008037C7" w:rsidRDefault="007D21C4" w:rsidP="007D21C4">
      <w:pPr>
        <w:pStyle w:val="Heading1"/>
        <w:rPr>
          <w:b w:val="0"/>
          <w:szCs w:val="24"/>
          <w:lang w:val="en-GB"/>
        </w:rPr>
      </w:pPr>
    </w:p>
    <w:p w14:paraId="507B7B2C" w14:textId="77777777" w:rsidR="007D21C4" w:rsidRPr="008037C7" w:rsidRDefault="007D21C4" w:rsidP="007D21C4">
      <w:pPr>
        <w:pStyle w:val="Heading1"/>
        <w:rPr>
          <w:szCs w:val="24"/>
          <w:lang w:val="en-GB"/>
        </w:rPr>
      </w:pPr>
      <w:r w:rsidRPr="008037C7">
        <w:rPr>
          <w:szCs w:val="24"/>
          <w:lang w:val="en-GB"/>
        </w:rPr>
        <w:t>II. HOTEL EXPENSES:</w:t>
      </w:r>
    </w:p>
    <w:p w14:paraId="2C312313" w14:textId="77777777" w:rsidR="007D21C4" w:rsidRPr="008037C7" w:rsidRDefault="007D21C4" w:rsidP="007D21C4">
      <w:pPr>
        <w:rPr>
          <w:szCs w:val="24"/>
          <w:lang w:val="en-GB"/>
        </w:rPr>
      </w:pPr>
    </w:p>
    <w:p w14:paraId="741B4C71" w14:textId="77777777" w:rsidR="007D21C4" w:rsidRPr="008037C7" w:rsidRDefault="007D21C4" w:rsidP="007D21C4">
      <w:pPr>
        <w:rPr>
          <w:szCs w:val="24"/>
          <w:lang w:val="en-GB"/>
        </w:rPr>
      </w:pPr>
      <w:r w:rsidRPr="008037C7">
        <w:rPr>
          <w:szCs w:val="24"/>
          <w:lang w:val="en-GB"/>
        </w:rPr>
        <w:t xml:space="preserve">All extra charges (Drinks, phone calls etc.) will not be reimbursed by the </w:t>
      </w:r>
      <w:r w:rsidRPr="00004302">
        <w:rPr>
          <w:lang w:val="en-GB"/>
        </w:rPr>
        <w:t xml:space="preserve">Institute </w:t>
      </w:r>
      <w:r>
        <w:rPr>
          <w:lang w:val="en-GB"/>
        </w:rPr>
        <w:t xml:space="preserve">of Evolutionary Biology and Environmental </w:t>
      </w:r>
      <w:r w:rsidRPr="00004302">
        <w:rPr>
          <w:lang w:val="en-GB"/>
        </w:rPr>
        <w:t>S</w:t>
      </w:r>
      <w:r>
        <w:rPr>
          <w:lang w:val="en-GB"/>
        </w:rPr>
        <w:t>tudies.</w:t>
      </w:r>
    </w:p>
    <w:p w14:paraId="56508243" w14:textId="77777777" w:rsidR="007D21C4" w:rsidRPr="008037C7" w:rsidRDefault="007D21C4" w:rsidP="007D21C4">
      <w:pPr>
        <w:pStyle w:val="Heading1"/>
        <w:rPr>
          <w:szCs w:val="24"/>
          <w:lang w:val="en-GB"/>
        </w:rPr>
      </w:pPr>
    </w:p>
    <w:p w14:paraId="69A21DE0" w14:textId="77777777" w:rsidR="007D21C4" w:rsidRPr="008037C7" w:rsidRDefault="007D21C4" w:rsidP="007D21C4">
      <w:pPr>
        <w:pStyle w:val="Heading1"/>
        <w:rPr>
          <w:szCs w:val="24"/>
          <w:lang w:val="en-GB"/>
        </w:rPr>
      </w:pPr>
      <w:r>
        <w:rPr>
          <w:szCs w:val="24"/>
          <w:lang w:val="en-GB"/>
        </w:rPr>
        <w:t>III</w:t>
      </w:r>
      <w:r w:rsidRPr="008037C7">
        <w:rPr>
          <w:szCs w:val="24"/>
          <w:lang w:val="en-GB"/>
        </w:rPr>
        <w:t>. REFUND:</w:t>
      </w:r>
    </w:p>
    <w:p w14:paraId="0B611CE7" w14:textId="77777777" w:rsidR="007D21C4" w:rsidRPr="008037C7" w:rsidRDefault="007D21C4" w:rsidP="007D21C4">
      <w:pPr>
        <w:rPr>
          <w:szCs w:val="24"/>
          <w:lang w:val="en-GB"/>
        </w:rPr>
      </w:pPr>
    </w:p>
    <w:p w14:paraId="279E8D6E" w14:textId="77777777" w:rsidR="007D21C4" w:rsidRPr="008037C7" w:rsidRDefault="007D21C4" w:rsidP="007D21C4">
      <w:pPr>
        <w:tabs>
          <w:tab w:val="left" w:pos="5387"/>
        </w:tabs>
        <w:rPr>
          <w:szCs w:val="24"/>
          <w:lang w:val="en-GB"/>
        </w:rPr>
      </w:pPr>
      <w:r w:rsidRPr="008037C7">
        <w:rPr>
          <w:szCs w:val="24"/>
          <w:lang w:val="en-GB"/>
        </w:rPr>
        <w:t xml:space="preserve">The University Zurich can reimburse you in Swiss </w:t>
      </w:r>
      <w:proofErr w:type="spellStart"/>
      <w:r w:rsidRPr="008037C7">
        <w:rPr>
          <w:szCs w:val="24"/>
          <w:lang w:val="en-GB"/>
        </w:rPr>
        <w:t>Franks</w:t>
      </w:r>
      <w:proofErr w:type="spellEnd"/>
      <w:r w:rsidRPr="008037C7">
        <w:rPr>
          <w:szCs w:val="24"/>
          <w:lang w:val="en-GB"/>
        </w:rPr>
        <w:t xml:space="preserve"> (CHF, </w:t>
      </w:r>
      <w:proofErr w:type="spellStart"/>
      <w:proofErr w:type="gramStart"/>
      <w:r w:rsidRPr="008037C7">
        <w:rPr>
          <w:szCs w:val="24"/>
          <w:lang w:val="en-GB"/>
        </w:rPr>
        <w:t>SFr</w:t>
      </w:r>
      <w:proofErr w:type="spellEnd"/>
      <w:r w:rsidRPr="008037C7">
        <w:rPr>
          <w:szCs w:val="24"/>
          <w:lang w:val="en-GB"/>
        </w:rPr>
        <w:t>.-</w:t>
      </w:r>
      <w:proofErr w:type="gramEnd"/>
      <w:r w:rsidRPr="008037C7">
        <w:rPr>
          <w:szCs w:val="24"/>
          <w:lang w:val="en-GB"/>
        </w:rPr>
        <w:t>), US Dollars (USD, US$), Pounds (GBP, £) and Euros (EUR, €)</w:t>
      </w:r>
    </w:p>
    <w:p w14:paraId="08A481B1" w14:textId="77777777" w:rsidR="007D21C4" w:rsidRPr="008037C7" w:rsidRDefault="007D21C4" w:rsidP="007D21C4">
      <w:pPr>
        <w:rPr>
          <w:b/>
          <w:bCs/>
          <w:szCs w:val="24"/>
          <w:lang w:val="en-GB"/>
        </w:rPr>
      </w:pPr>
      <w:r w:rsidRPr="008037C7">
        <w:rPr>
          <w:b/>
          <w:bCs/>
          <w:szCs w:val="24"/>
          <w:lang w:val="en-GB"/>
        </w:rPr>
        <w:t>No refund will be possible without original receipts attached.</w:t>
      </w:r>
    </w:p>
    <w:p w14:paraId="2A1016C7" w14:textId="77777777" w:rsidR="007D21C4" w:rsidRPr="008037C7" w:rsidRDefault="007D21C4" w:rsidP="007D21C4">
      <w:pPr>
        <w:rPr>
          <w:bCs/>
          <w:szCs w:val="24"/>
          <w:lang w:val="en-GB"/>
        </w:rPr>
      </w:pPr>
    </w:p>
    <w:p w14:paraId="4646A1F7" w14:textId="77777777" w:rsidR="007D21C4" w:rsidRPr="008037C7" w:rsidRDefault="007D21C4" w:rsidP="007D21C4">
      <w:pPr>
        <w:rPr>
          <w:szCs w:val="24"/>
          <w:lang w:val="en-GB"/>
        </w:rPr>
      </w:pPr>
    </w:p>
    <w:p w14:paraId="1EC05A1F" w14:textId="77777777" w:rsidR="007D21C4" w:rsidRPr="009279EC" w:rsidRDefault="007D21C4" w:rsidP="007D21C4">
      <w:pPr>
        <w:rPr>
          <w:lang w:val="en-GB"/>
        </w:rPr>
      </w:pPr>
    </w:p>
    <w:p w14:paraId="544E257C" w14:textId="77777777" w:rsidR="008C72AB" w:rsidRPr="007D21C4" w:rsidRDefault="008C72AB" w:rsidP="006A25F8">
      <w:pPr>
        <w:spacing w:line="360" w:lineRule="exact"/>
        <w:rPr>
          <w:lang w:val="en-GB"/>
        </w:rPr>
      </w:pPr>
    </w:p>
    <w:sectPr w:rsidR="008C72AB" w:rsidRPr="007D21C4" w:rsidSect="004516E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744" w:right="907" w:bottom="1418" w:left="1985" w:header="522" w:footer="8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DE990" w14:textId="77777777" w:rsidR="00D86D75" w:rsidRDefault="00D86D75">
      <w:r>
        <w:separator/>
      </w:r>
    </w:p>
  </w:endnote>
  <w:endnote w:type="continuationSeparator" w:id="0">
    <w:p w14:paraId="3EB453A1" w14:textId="77777777" w:rsidR="00D86D75" w:rsidRDefault="00D8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9ECAB" w14:textId="77777777" w:rsidR="00BC5291" w:rsidRPr="00901095" w:rsidRDefault="00BC5291" w:rsidP="00BC5291">
    <w:pPr>
      <w:tabs>
        <w:tab w:val="left" w:pos="5387"/>
      </w:tabs>
      <w:rPr>
        <w:sz w:val="16"/>
        <w:szCs w:val="16"/>
      </w:rPr>
    </w:pPr>
    <w:r w:rsidRPr="00901095">
      <w:rPr>
        <w:sz w:val="16"/>
        <w:szCs w:val="16"/>
      </w:rPr>
      <w:t>Guidelines Reimbursement:</w:t>
    </w:r>
  </w:p>
  <w:p w14:paraId="024948C5" w14:textId="77777777" w:rsidR="00BC5291" w:rsidRPr="00901095" w:rsidRDefault="00BC5291" w:rsidP="00BC5291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>Please keep all your original receipts and attach them to the invoice (with paperclip).</w:t>
    </w:r>
  </w:p>
  <w:p w14:paraId="50796FBA" w14:textId="77777777" w:rsidR="00BC5291" w:rsidRPr="00901095" w:rsidRDefault="00BC5291" w:rsidP="00BC5291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 xml:space="preserve">Please write down your </w:t>
    </w:r>
    <w:r w:rsidRPr="00901095">
      <w:rPr>
        <w:b/>
        <w:sz w:val="16"/>
        <w:szCs w:val="16"/>
        <w:lang w:val="en-GB"/>
      </w:rPr>
      <w:t>private address</w:t>
    </w:r>
    <w:r w:rsidRPr="00901095">
      <w:rPr>
        <w:sz w:val="16"/>
        <w:szCs w:val="16"/>
        <w:lang w:val="en-GB"/>
      </w:rPr>
      <w:t xml:space="preserve"> (or the address, which corresponds to your bank account address).</w:t>
    </w:r>
  </w:p>
  <w:p w14:paraId="5DC01B52" w14:textId="77777777" w:rsidR="00BC5291" w:rsidRPr="00901095" w:rsidRDefault="00BC5291" w:rsidP="00BC5291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>Use for every item a new line.</w:t>
    </w:r>
  </w:p>
  <w:p w14:paraId="2DE50716" w14:textId="77777777" w:rsidR="00BC5291" w:rsidRPr="00901095" w:rsidRDefault="00BC5291" w:rsidP="00BC5291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 xml:space="preserve">Use only one currency. The University Zurich can reimburse you in Swiss </w:t>
    </w:r>
    <w:proofErr w:type="spellStart"/>
    <w:r w:rsidRPr="00901095">
      <w:rPr>
        <w:sz w:val="16"/>
        <w:szCs w:val="16"/>
        <w:lang w:val="en-GB"/>
      </w:rPr>
      <w:t>Franks</w:t>
    </w:r>
    <w:proofErr w:type="spellEnd"/>
    <w:r w:rsidRPr="00901095">
      <w:rPr>
        <w:sz w:val="16"/>
        <w:szCs w:val="16"/>
        <w:lang w:val="en-GB"/>
      </w:rPr>
      <w:t xml:space="preserve"> (CHF, </w:t>
    </w:r>
    <w:proofErr w:type="spellStart"/>
    <w:proofErr w:type="gramStart"/>
    <w:r w:rsidRPr="00901095">
      <w:rPr>
        <w:sz w:val="16"/>
        <w:szCs w:val="16"/>
        <w:lang w:val="en-GB"/>
      </w:rPr>
      <w:t>SFr</w:t>
    </w:r>
    <w:proofErr w:type="spellEnd"/>
    <w:r w:rsidRPr="00901095">
      <w:rPr>
        <w:sz w:val="16"/>
        <w:szCs w:val="16"/>
        <w:lang w:val="en-GB"/>
      </w:rPr>
      <w:t>.-</w:t>
    </w:r>
    <w:proofErr w:type="gramEnd"/>
    <w:r w:rsidRPr="00901095">
      <w:rPr>
        <w:sz w:val="16"/>
        <w:szCs w:val="16"/>
        <w:lang w:val="en-GB"/>
      </w:rPr>
      <w:t>), US Dollars (USD, US$), Pounds (GBP, £) and Euros (EUR, €)</w:t>
    </w:r>
  </w:p>
  <w:p w14:paraId="464D98DB" w14:textId="77777777" w:rsidR="006F3E70" w:rsidRPr="00BC5291" w:rsidRDefault="006F3E70" w:rsidP="00BC5291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A2983" w14:textId="77777777" w:rsidR="00901095" w:rsidRPr="00901095" w:rsidRDefault="00901095" w:rsidP="00901095">
    <w:pPr>
      <w:tabs>
        <w:tab w:val="left" w:pos="5387"/>
      </w:tabs>
      <w:rPr>
        <w:sz w:val="16"/>
        <w:szCs w:val="16"/>
      </w:rPr>
    </w:pPr>
    <w:r w:rsidRPr="00901095">
      <w:rPr>
        <w:sz w:val="16"/>
        <w:szCs w:val="16"/>
      </w:rPr>
      <w:t>Guidelines Reimbursement:</w:t>
    </w:r>
  </w:p>
  <w:p w14:paraId="47177423" w14:textId="77777777" w:rsidR="00901095" w:rsidRPr="00901095" w:rsidRDefault="00901095" w:rsidP="00901095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>Please keep all your original receipts and attach them to the invoice (with paperclip).</w:t>
    </w:r>
  </w:p>
  <w:p w14:paraId="69CF2BC5" w14:textId="77777777" w:rsidR="00901095" w:rsidRPr="00901095" w:rsidRDefault="00901095" w:rsidP="00901095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 xml:space="preserve">Please write down your </w:t>
    </w:r>
    <w:r w:rsidRPr="00901095">
      <w:rPr>
        <w:b/>
        <w:sz w:val="16"/>
        <w:szCs w:val="16"/>
        <w:lang w:val="en-GB"/>
      </w:rPr>
      <w:t>private address</w:t>
    </w:r>
    <w:r w:rsidRPr="00901095">
      <w:rPr>
        <w:sz w:val="16"/>
        <w:szCs w:val="16"/>
        <w:lang w:val="en-GB"/>
      </w:rPr>
      <w:t xml:space="preserve"> (or the address, which corresponds to your bank account address).</w:t>
    </w:r>
  </w:p>
  <w:p w14:paraId="4BCF023A" w14:textId="77777777" w:rsidR="00901095" w:rsidRPr="00901095" w:rsidRDefault="00901095" w:rsidP="00901095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>Use for every item a new line.</w:t>
    </w:r>
  </w:p>
  <w:p w14:paraId="5F9546DB" w14:textId="77777777" w:rsidR="00901095" w:rsidRPr="00901095" w:rsidRDefault="00901095" w:rsidP="00901095">
    <w:pPr>
      <w:numPr>
        <w:ilvl w:val="0"/>
        <w:numId w:val="1"/>
      </w:numPr>
      <w:tabs>
        <w:tab w:val="left" w:pos="5387"/>
      </w:tabs>
      <w:spacing w:line="240" w:lineRule="auto"/>
      <w:rPr>
        <w:sz w:val="16"/>
        <w:szCs w:val="16"/>
        <w:lang w:val="en-GB"/>
      </w:rPr>
    </w:pPr>
    <w:r w:rsidRPr="00901095">
      <w:rPr>
        <w:sz w:val="16"/>
        <w:szCs w:val="16"/>
        <w:lang w:val="en-GB"/>
      </w:rPr>
      <w:t xml:space="preserve">Use only one currency. The University Zurich can reimburse you in Swiss </w:t>
    </w:r>
    <w:proofErr w:type="spellStart"/>
    <w:r w:rsidRPr="00901095">
      <w:rPr>
        <w:sz w:val="16"/>
        <w:szCs w:val="16"/>
        <w:lang w:val="en-GB"/>
      </w:rPr>
      <w:t>Franks</w:t>
    </w:r>
    <w:proofErr w:type="spellEnd"/>
    <w:r w:rsidRPr="00901095">
      <w:rPr>
        <w:sz w:val="16"/>
        <w:szCs w:val="16"/>
        <w:lang w:val="en-GB"/>
      </w:rPr>
      <w:t xml:space="preserve"> (CHF, </w:t>
    </w:r>
    <w:proofErr w:type="spellStart"/>
    <w:proofErr w:type="gramStart"/>
    <w:r w:rsidRPr="00901095">
      <w:rPr>
        <w:sz w:val="16"/>
        <w:szCs w:val="16"/>
        <w:lang w:val="en-GB"/>
      </w:rPr>
      <w:t>SFr</w:t>
    </w:r>
    <w:proofErr w:type="spellEnd"/>
    <w:r w:rsidRPr="00901095">
      <w:rPr>
        <w:sz w:val="16"/>
        <w:szCs w:val="16"/>
        <w:lang w:val="en-GB"/>
      </w:rPr>
      <w:t>.-</w:t>
    </w:r>
    <w:proofErr w:type="gramEnd"/>
    <w:r w:rsidRPr="00901095">
      <w:rPr>
        <w:sz w:val="16"/>
        <w:szCs w:val="16"/>
        <w:lang w:val="en-GB"/>
      </w:rPr>
      <w:t>), US Dollars (USD, US$), Pounds (GBP, £) and Euros (EUR, €)</w:t>
    </w:r>
  </w:p>
  <w:p w14:paraId="7CCC2CF3" w14:textId="77777777" w:rsidR="00901095" w:rsidRPr="00901095" w:rsidRDefault="00901095" w:rsidP="00901095">
    <w:pPr>
      <w:pStyle w:val="Footer"/>
      <w:rPr>
        <w:sz w:val="16"/>
        <w:szCs w:val="16"/>
        <w:lang w:val="en-GB"/>
      </w:rPr>
    </w:pPr>
  </w:p>
  <w:p w14:paraId="3FE56DF9" w14:textId="77777777" w:rsidR="00901095" w:rsidRPr="00901095" w:rsidRDefault="00901095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E4E518" w14:textId="77777777" w:rsidR="00D86D75" w:rsidRDefault="00D86D75">
      <w:r>
        <w:separator/>
      </w:r>
    </w:p>
  </w:footnote>
  <w:footnote w:type="continuationSeparator" w:id="0">
    <w:p w14:paraId="72D01F99" w14:textId="77777777" w:rsidR="00D86D75" w:rsidRDefault="00D86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89C477" w14:textId="77777777" w:rsidR="006F3E70" w:rsidRDefault="00F834A8" w:rsidP="00C42CAC">
    <w:pPr>
      <w:pStyle w:val="Header"/>
    </w:pPr>
    <w:r>
      <w:rPr>
        <w:noProof/>
        <w:lang w:val="de-DE"/>
      </w:rPr>
      <w:drawing>
        <wp:anchor distT="0" distB="0" distL="114300" distR="114300" simplePos="0" relativeHeight="251659776" behindDoc="0" locked="1" layoutInCell="1" allowOverlap="1" wp14:anchorId="412F122C" wp14:editId="45D8E738">
          <wp:simplePos x="0" y="0"/>
          <wp:positionH relativeFrom="page">
            <wp:posOffset>521970</wp:posOffset>
          </wp:positionH>
          <wp:positionV relativeFrom="page">
            <wp:posOffset>212725</wp:posOffset>
          </wp:positionV>
          <wp:extent cx="2026920" cy="684530"/>
          <wp:effectExtent l="0" t="0" r="0" b="0"/>
          <wp:wrapNone/>
          <wp:docPr id="19" name="Picture 19" descr="uzh_logo_e_pos_grau_1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uzh_logo_e_pos_grau_1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2D2B22E4" wp14:editId="6AE64C9B">
              <wp:simplePos x="0" y="0"/>
              <wp:positionH relativeFrom="page">
                <wp:posOffset>4860925</wp:posOffset>
              </wp:positionH>
              <wp:positionV relativeFrom="page">
                <wp:posOffset>331470</wp:posOffset>
              </wp:positionV>
              <wp:extent cx="2124075" cy="1200150"/>
              <wp:effectExtent l="3175" t="0" r="0" b="1905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200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5803" w14:textId="77777777" w:rsidR="006F3E70" w:rsidRPr="0084116D" w:rsidRDefault="006F3E70" w:rsidP="00C42CAC">
                          <w:pPr>
                            <w:pStyle w:val="Absend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2B22E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82.75pt;margin-top:26.1pt;width:167.25pt;height:94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" filled="f" stroked="f">
              <v:textbox inset="0,0,0,0">
                <w:txbxContent>
                  <w:p w14:paraId="75495803" w14:textId="77777777" w:rsidR="006F3E70" w:rsidRPr="0084116D" w:rsidRDefault="006F3E70" w:rsidP="00C42CAC">
                    <w:pPr>
                      <w:pStyle w:val="Absend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8481A" w14:textId="77777777" w:rsidR="006F3E70" w:rsidRDefault="00F834A8">
    <w:pPr>
      <w:pStyle w:val="Header"/>
    </w:pPr>
    <w:r>
      <w:rPr>
        <w:noProof/>
        <w:lang w:val="de-DE"/>
      </w:rPr>
      <w:drawing>
        <wp:anchor distT="0" distB="0" distL="114300" distR="114300" simplePos="0" relativeHeight="251658752" behindDoc="0" locked="1" layoutInCell="1" allowOverlap="1" wp14:anchorId="2015D6F6" wp14:editId="00E47091">
          <wp:simplePos x="0" y="0"/>
          <wp:positionH relativeFrom="page">
            <wp:posOffset>521970</wp:posOffset>
          </wp:positionH>
          <wp:positionV relativeFrom="page">
            <wp:posOffset>212725</wp:posOffset>
          </wp:positionV>
          <wp:extent cx="2026920" cy="684530"/>
          <wp:effectExtent l="0" t="0" r="0" b="0"/>
          <wp:wrapNone/>
          <wp:docPr id="18" name="Picture 18" descr="uzh_logo_e_pos_grau_1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uzh_logo_e_pos_grau_1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56BF0BF1" wp14:editId="7A3A0F44">
              <wp:simplePos x="0" y="0"/>
              <wp:positionH relativeFrom="page">
                <wp:posOffset>1260475</wp:posOffset>
              </wp:positionH>
              <wp:positionV relativeFrom="page">
                <wp:posOffset>1774825</wp:posOffset>
              </wp:positionV>
              <wp:extent cx="3060065" cy="288290"/>
              <wp:effectExtent l="3175" t="3175" r="3810" b="3810"/>
              <wp:wrapNone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4820"/>
                          </w:tblGrid>
                          <w:tr w:rsidR="006F3E70" w:rsidRPr="00BB5560" w14:paraId="504C3F37" w14:textId="77777777" w:rsidTr="00BB5560">
                            <w:trPr>
                              <w:trHeight w:val="179"/>
                            </w:trPr>
                            <w:tc>
                              <w:tcPr>
                                <w:tcW w:w="4820" w:type="dxa"/>
                              </w:tcPr>
                              <w:p w14:paraId="4FFA4C41" w14:textId="77777777" w:rsidR="006F3E70" w:rsidRPr="00BB5560" w:rsidRDefault="006F3E70" w:rsidP="001F237C">
                                <w:pPr>
                                  <w:pStyle w:val="Absenderzeile"/>
                                  <w:rPr>
                                    <w:lang w:val="de-CH"/>
                                  </w:rPr>
                                </w:pPr>
                                <w:r w:rsidRPr="00BB5560">
                                  <w:rPr>
                                    <w:lang w:val="en-GB"/>
                                  </w:rPr>
                                  <w:t>UZH</w:t>
                                </w:r>
                                <w:r w:rsidR="00FF7674" w:rsidRPr="00BB5560">
                                  <w:rPr>
                                    <w:lang w:val="en-GB"/>
                                  </w:rPr>
                                  <w:t>,</w:t>
                                </w:r>
                                <w:r w:rsidRPr="00BB5560"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="00352ECF" w:rsidRPr="00BB5560">
                                  <w:rPr>
                                    <w:lang w:val="en-GB"/>
                                  </w:rPr>
                                  <w:t>IEU</w:t>
                                </w:r>
                                <w:r w:rsidRPr="00BB5560">
                                  <w:rPr>
                                    <w:lang w:val="en-GB"/>
                                  </w:rPr>
                                  <w:t>,</w:t>
                                </w:r>
                                <w:r w:rsidR="00352ECF" w:rsidRPr="00BB5560">
                                  <w:rPr>
                                    <w:lang w:val="en-GB"/>
                                  </w:rPr>
                                  <w:t xml:space="preserve"> Environmental Studies, </w:t>
                                </w:r>
                                <w:proofErr w:type="spellStart"/>
                                <w:r w:rsidR="00172544" w:rsidRPr="00BB5560">
                                  <w:rPr>
                                    <w:lang w:val="en-GB"/>
                                  </w:rPr>
                                  <w:t>Winterthurerstr</w:t>
                                </w:r>
                                <w:proofErr w:type="spellEnd"/>
                                <w:r w:rsidR="00172544" w:rsidRPr="00BB5560">
                                  <w:rPr>
                                    <w:lang w:val="en-GB"/>
                                  </w:rPr>
                                  <w:t xml:space="preserve">. </w:t>
                                </w:r>
                                <w:r w:rsidR="00172544" w:rsidRPr="00BB5560">
                                  <w:rPr>
                                    <w:lang w:val="de-CH"/>
                                  </w:rPr>
                                  <w:t>190</w:t>
                                </w:r>
                                <w:r w:rsidRPr="00BB5560">
                                  <w:rPr>
                                    <w:lang w:val="de-CH"/>
                                  </w:rPr>
                                  <w:t>,</w:t>
                                </w:r>
                                <w:r w:rsidR="00172544" w:rsidRPr="00BB5560">
                                  <w:rPr>
                                    <w:lang w:val="de-CH"/>
                                  </w:rPr>
                                  <w:t xml:space="preserve"> CH-8057</w:t>
                                </w:r>
                                <w:r w:rsidRPr="00BB5560">
                                  <w:rPr>
                                    <w:lang w:val="de-CH"/>
                                  </w:rPr>
                                  <w:t xml:space="preserve"> </w:t>
                                </w:r>
                                <w:proofErr w:type="spellStart"/>
                                <w:r w:rsidRPr="00BB5560">
                                  <w:rPr>
                                    <w:lang w:val="de-CH"/>
                                  </w:rPr>
                                  <w:t>Zurich</w:t>
                                </w:r>
                                <w:proofErr w:type="spellEnd"/>
                              </w:p>
                            </w:tc>
                          </w:tr>
                          <w:tr w:rsidR="006F3E70" w:rsidRPr="00BB5560" w14:paraId="6C6087C9" w14:textId="77777777" w:rsidTr="00BB5560">
                            <w:trPr>
                              <w:trHeight w:hRule="exact" w:val="28"/>
                            </w:trPr>
                            <w:tc>
                              <w:tcPr>
                                <w:tcW w:w="4820" w:type="dxa"/>
                                <w:tcBorders>
                                  <w:bottom w:val="single" w:sz="2" w:space="0" w:color="auto"/>
                                </w:tcBorders>
                              </w:tcPr>
                              <w:p w14:paraId="18220683" w14:textId="77777777" w:rsidR="006F3E70" w:rsidRPr="00BB5560" w:rsidRDefault="006F3E70" w:rsidP="006D62B0">
                                <w:pPr>
                                  <w:pStyle w:val="Absender"/>
                                  <w:rPr>
                                    <w:lang w:val="de-CH"/>
                                  </w:rPr>
                                </w:pPr>
                              </w:p>
                            </w:tc>
                          </w:tr>
                        </w:tbl>
                        <w:p w14:paraId="4E460CB3" w14:textId="77777777" w:rsidR="006F3E70" w:rsidRPr="00172544" w:rsidRDefault="006F3E70" w:rsidP="006D62B0">
                          <w:pPr>
                            <w:pStyle w:val="Absender"/>
                            <w:rPr>
                              <w:lang w:val="de-CH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F0BF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99.25pt;margin-top:139.75pt;width:240.95pt;height:22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&#13;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4820"/>
                    </w:tblGrid>
                    <w:tr w:rsidR="006F3E70" w:rsidRPr="00BB5560" w14:paraId="504C3F37" w14:textId="77777777" w:rsidTr="00BB5560">
                      <w:trPr>
                        <w:trHeight w:val="179"/>
                      </w:trPr>
                      <w:tc>
                        <w:tcPr>
                          <w:tcW w:w="4820" w:type="dxa"/>
                        </w:tcPr>
                        <w:p w14:paraId="4FFA4C41" w14:textId="77777777" w:rsidR="006F3E70" w:rsidRPr="00BB5560" w:rsidRDefault="006F3E70" w:rsidP="001F237C">
                          <w:pPr>
                            <w:pStyle w:val="Absenderzeile"/>
                            <w:rPr>
                              <w:lang w:val="de-CH"/>
                            </w:rPr>
                          </w:pPr>
                          <w:r w:rsidRPr="00BB5560">
                            <w:rPr>
                              <w:lang w:val="en-GB"/>
                            </w:rPr>
                            <w:t>UZH</w:t>
                          </w:r>
                          <w:r w:rsidR="00FF7674" w:rsidRPr="00BB5560">
                            <w:rPr>
                              <w:lang w:val="en-GB"/>
                            </w:rPr>
                            <w:t>,</w:t>
                          </w:r>
                          <w:r w:rsidRPr="00BB5560">
                            <w:rPr>
                              <w:lang w:val="en-GB"/>
                            </w:rPr>
                            <w:t xml:space="preserve"> </w:t>
                          </w:r>
                          <w:r w:rsidR="00352ECF" w:rsidRPr="00BB5560">
                            <w:rPr>
                              <w:lang w:val="en-GB"/>
                            </w:rPr>
                            <w:t>IEU</w:t>
                          </w:r>
                          <w:r w:rsidRPr="00BB5560">
                            <w:rPr>
                              <w:lang w:val="en-GB"/>
                            </w:rPr>
                            <w:t>,</w:t>
                          </w:r>
                          <w:r w:rsidR="00352ECF" w:rsidRPr="00BB5560">
                            <w:rPr>
                              <w:lang w:val="en-GB"/>
                            </w:rPr>
                            <w:t xml:space="preserve"> Environmental Studies, </w:t>
                          </w:r>
                          <w:proofErr w:type="spellStart"/>
                          <w:r w:rsidR="00172544" w:rsidRPr="00BB5560">
                            <w:rPr>
                              <w:lang w:val="en-GB"/>
                            </w:rPr>
                            <w:t>Winterthurerstr</w:t>
                          </w:r>
                          <w:proofErr w:type="spellEnd"/>
                          <w:r w:rsidR="00172544" w:rsidRPr="00BB5560">
                            <w:rPr>
                              <w:lang w:val="en-GB"/>
                            </w:rPr>
                            <w:t xml:space="preserve">. </w:t>
                          </w:r>
                          <w:r w:rsidR="00172544" w:rsidRPr="00BB5560">
                            <w:rPr>
                              <w:lang w:val="de-CH"/>
                            </w:rPr>
                            <w:t>190</w:t>
                          </w:r>
                          <w:r w:rsidRPr="00BB5560">
                            <w:rPr>
                              <w:lang w:val="de-CH"/>
                            </w:rPr>
                            <w:t>,</w:t>
                          </w:r>
                          <w:r w:rsidR="00172544" w:rsidRPr="00BB5560">
                            <w:rPr>
                              <w:lang w:val="de-CH"/>
                            </w:rPr>
                            <w:t xml:space="preserve"> CH-8057</w:t>
                          </w:r>
                          <w:r w:rsidRPr="00BB5560">
                            <w:rPr>
                              <w:lang w:val="de-CH"/>
                            </w:rPr>
                            <w:t xml:space="preserve"> </w:t>
                          </w:r>
                          <w:proofErr w:type="spellStart"/>
                          <w:r w:rsidRPr="00BB5560">
                            <w:rPr>
                              <w:lang w:val="de-CH"/>
                            </w:rPr>
                            <w:t>Zurich</w:t>
                          </w:r>
                          <w:proofErr w:type="spellEnd"/>
                        </w:p>
                      </w:tc>
                    </w:tr>
                    <w:tr w:rsidR="006F3E70" w:rsidRPr="00BB5560" w14:paraId="6C6087C9" w14:textId="77777777" w:rsidTr="00BB5560">
                      <w:trPr>
                        <w:trHeight w:hRule="exact" w:val="28"/>
                      </w:trPr>
                      <w:tc>
                        <w:tcPr>
                          <w:tcW w:w="4820" w:type="dxa"/>
                          <w:tcBorders>
                            <w:bottom w:val="single" w:sz="2" w:space="0" w:color="auto"/>
                          </w:tcBorders>
                        </w:tcPr>
                        <w:p w14:paraId="18220683" w14:textId="77777777" w:rsidR="006F3E70" w:rsidRPr="00BB5560" w:rsidRDefault="006F3E70" w:rsidP="006D62B0">
                          <w:pPr>
                            <w:pStyle w:val="Absender"/>
                            <w:rPr>
                              <w:lang w:val="de-CH"/>
                            </w:rPr>
                          </w:pPr>
                        </w:p>
                      </w:tc>
                    </w:tr>
                  </w:tbl>
                  <w:p w14:paraId="4E460CB3" w14:textId="77777777" w:rsidR="006F3E70" w:rsidRPr="00172544" w:rsidRDefault="006F3E70" w:rsidP="006D62B0">
                    <w:pPr>
                      <w:pStyle w:val="Absender"/>
                      <w:rPr>
                        <w:lang w:val="de-CH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20688C88" wp14:editId="65E3F560">
              <wp:simplePos x="0" y="0"/>
              <wp:positionH relativeFrom="page">
                <wp:posOffset>4860925</wp:posOffset>
              </wp:positionH>
              <wp:positionV relativeFrom="page">
                <wp:posOffset>331470</wp:posOffset>
              </wp:positionV>
              <wp:extent cx="2124075" cy="1403985"/>
              <wp:effectExtent l="3175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2AF93" w14:textId="77777777" w:rsidR="00220491" w:rsidRPr="00220491" w:rsidRDefault="00220491" w:rsidP="00220491">
                          <w:pPr>
                            <w:pStyle w:val="Absend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2049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Department of Evolutionary Biology and Environmental Studies </w:t>
                          </w:r>
                        </w:p>
                        <w:p w14:paraId="025690B8" w14:textId="77777777" w:rsidR="006F3E70" w:rsidRDefault="006F3E70" w:rsidP="00FE67EE">
                          <w:pPr>
                            <w:pStyle w:val="Absender"/>
                          </w:pPr>
                        </w:p>
                        <w:p w14:paraId="4DFA8F20" w14:textId="77777777" w:rsidR="00CC19B5" w:rsidRDefault="006F3E70" w:rsidP="00FE67EE">
                          <w:pPr>
                            <w:pStyle w:val="Absender"/>
                          </w:pPr>
                          <w:r>
                            <w:t>University of Zurich</w:t>
                          </w:r>
                        </w:p>
                        <w:p w14:paraId="2051A5E1" w14:textId="77777777" w:rsidR="006F3E70" w:rsidRDefault="00172544" w:rsidP="00FE67EE">
                          <w:pPr>
                            <w:pStyle w:val="Absender"/>
                          </w:pPr>
                          <w:proofErr w:type="spellStart"/>
                          <w:r>
                            <w:t>Winterthurerstr</w:t>
                          </w:r>
                          <w:proofErr w:type="spellEnd"/>
                          <w:r>
                            <w:t>. 190</w:t>
                          </w:r>
                        </w:p>
                        <w:p w14:paraId="77557EC1" w14:textId="77777777" w:rsidR="006F3E70" w:rsidRDefault="006F3E70" w:rsidP="00FE67EE">
                          <w:pPr>
                            <w:pStyle w:val="Absender"/>
                          </w:pPr>
                          <w:r>
                            <w:t>CH-</w:t>
                          </w:r>
                          <w:r w:rsidR="00172544">
                            <w:t>8057</w:t>
                          </w:r>
                          <w:r>
                            <w:t xml:space="preserve"> Zurich </w:t>
                          </w:r>
                        </w:p>
                        <w:p w14:paraId="25ECA009" w14:textId="77777777" w:rsidR="006F3E70" w:rsidRDefault="006F3E70" w:rsidP="00FE67EE">
                          <w:pPr>
                            <w:pStyle w:val="Absender"/>
                          </w:pPr>
                          <w:r w:rsidRPr="005B4816">
                            <w:t>Phone</w:t>
                          </w:r>
                          <w:r>
                            <w:t xml:space="preserve"> +</w:t>
                          </w:r>
                          <w:r w:rsidR="00172544">
                            <w:t>41 44 635</w:t>
                          </w:r>
                          <w:r>
                            <w:t xml:space="preserve"> </w:t>
                          </w:r>
                          <w:r w:rsidR="00F63D55">
                            <w:t>61 24</w:t>
                          </w:r>
                        </w:p>
                        <w:p w14:paraId="01C43EBB" w14:textId="77777777" w:rsidR="006F3E70" w:rsidRDefault="00360BE9" w:rsidP="00FE67EE">
                          <w:pPr>
                            <w:pStyle w:val="Absender"/>
                          </w:pPr>
                          <w:r w:rsidRPr="00360BE9">
                            <w:t>www.ieu.uzh.ch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88C88" id="Text Box 6" o:spid="_x0000_s1028" type="#_x0000_t202" style="position:absolute;margin-left:382.75pt;margin-top:26.1pt;width:167.25pt;height:110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" filled="f" stroked="f">
              <v:textbox inset="0,0,0,0">
                <w:txbxContent>
                  <w:p w14:paraId="7D42AF93" w14:textId="77777777" w:rsidR="00220491" w:rsidRPr="00220491" w:rsidRDefault="00220491" w:rsidP="00220491">
                    <w:pPr>
                      <w:pStyle w:val="Absend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20491">
                      <w:rPr>
                        <w:b/>
                        <w:bCs/>
                        <w:sz w:val="20"/>
                        <w:szCs w:val="20"/>
                      </w:rPr>
                      <w:t xml:space="preserve">Department of Evolutionary Biology and Environmental Studies </w:t>
                    </w:r>
                  </w:p>
                  <w:p w14:paraId="025690B8" w14:textId="77777777" w:rsidR="006F3E70" w:rsidRDefault="006F3E70" w:rsidP="00FE67EE">
                    <w:pPr>
                      <w:pStyle w:val="Absender"/>
                    </w:pPr>
                  </w:p>
                  <w:p w14:paraId="4DFA8F20" w14:textId="77777777" w:rsidR="00CC19B5" w:rsidRDefault="006F3E70" w:rsidP="00FE67EE">
                    <w:pPr>
                      <w:pStyle w:val="Absender"/>
                    </w:pPr>
                    <w:r>
                      <w:t>University of Zurich</w:t>
                    </w:r>
                  </w:p>
                  <w:p w14:paraId="2051A5E1" w14:textId="77777777" w:rsidR="006F3E70" w:rsidRDefault="00172544" w:rsidP="00FE67EE">
                    <w:pPr>
                      <w:pStyle w:val="Absender"/>
                    </w:pPr>
                    <w:proofErr w:type="spellStart"/>
                    <w:r>
                      <w:t>Winterthurerstr</w:t>
                    </w:r>
                    <w:proofErr w:type="spellEnd"/>
                    <w:r>
                      <w:t>. 190</w:t>
                    </w:r>
                  </w:p>
                  <w:p w14:paraId="77557EC1" w14:textId="77777777" w:rsidR="006F3E70" w:rsidRDefault="006F3E70" w:rsidP="00FE67EE">
                    <w:pPr>
                      <w:pStyle w:val="Absender"/>
                    </w:pPr>
                    <w:r>
                      <w:t>CH-</w:t>
                    </w:r>
                    <w:r w:rsidR="00172544">
                      <w:t>8057</w:t>
                    </w:r>
                    <w:r>
                      <w:t xml:space="preserve"> Zurich </w:t>
                    </w:r>
                  </w:p>
                  <w:p w14:paraId="25ECA009" w14:textId="77777777" w:rsidR="006F3E70" w:rsidRDefault="006F3E70" w:rsidP="00FE67EE">
                    <w:pPr>
                      <w:pStyle w:val="Absender"/>
                    </w:pPr>
                    <w:r w:rsidRPr="005B4816">
                      <w:t>Phone</w:t>
                    </w:r>
                    <w:r>
                      <w:t xml:space="preserve"> +</w:t>
                    </w:r>
                    <w:r w:rsidR="00172544">
                      <w:t>41 44 635</w:t>
                    </w:r>
                    <w:r>
                      <w:t xml:space="preserve"> </w:t>
                    </w:r>
                    <w:r w:rsidR="00F63D55">
                      <w:t>61 24</w:t>
                    </w:r>
                  </w:p>
                  <w:p w14:paraId="01C43EBB" w14:textId="77777777" w:rsidR="006F3E70" w:rsidRDefault="00360BE9" w:rsidP="00FE67EE">
                    <w:pPr>
                      <w:pStyle w:val="Absender"/>
                    </w:pPr>
                    <w:r w:rsidRPr="00360BE9">
                      <w:t>www.ieu.uzh.ch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94469"/>
    <w:multiLevelType w:val="hybridMultilevel"/>
    <w:tmpl w:val="E8B64B20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86922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C4"/>
    <w:rsid w:val="00010824"/>
    <w:rsid w:val="000177A3"/>
    <w:rsid w:val="00024E3C"/>
    <w:rsid w:val="00042372"/>
    <w:rsid w:val="00050DEE"/>
    <w:rsid w:val="00051160"/>
    <w:rsid w:val="00052218"/>
    <w:rsid w:val="00060495"/>
    <w:rsid w:val="00060D22"/>
    <w:rsid w:val="00075FA8"/>
    <w:rsid w:val="00091C79"/>
    <w:rsid w:val="00097A4E"/>
    <w:rsid w:val="000B37C7"/>
    <w:rsid w:val="000B614F"/>
    <w:rsid w:val="000B6B82"/>
    <w:rsid w:val="000C1715"/>
    <w:rsid w:val="000C5408"/>
    <w:rsid w:val="000D52E5"/>
    <w:rsid w:val="000E3548"/>
    <w:rsid w:val="000F4E14"/>
    <w:rsid w:val="000F79EF"/>
    <w:rsid w:val="000F7A9F"/>
    <w:rsid w:val="00105C00"/>
    <w:rsid w:val="001126A8"/>
    <w:rsid w:val="00117C2E"/>
    <w:rsid w:val="00120009"/>
    <w:rsid w:val="00120416"/>
    <w:rsid w:val="001243ED"/>
    <w:rsid w:val="00131000"/>
    <w:rsid w:val="00136AA4"/>
    <w:rsid w:val="00136D87"/>
    <w:rsid w:val="00140CC4"/>
    <w:rsid w:val="00141EFA"/>
    <w:rsid w:val="00142BA6"/>
    <w:rsid w:val="00150D7D"/>
    <w:rsid w:val="00152272"/>
    <w:rsid w:val="00172544"/>
    <w:rsid w:val="001744B3"/>
    <w:rsid w:val="00177C75"/>
    <w:rsid w:val="00185F69"/>
    <w:rsid w:val="001923E4"/>
    <w:rsid w:val="00194253"/>
    <w:rsid w:val="00194EE4"/>
    <w:rsid w:val="001970D6"/>
    <w:rsid w:val="001A4519"/>
    <w:rsid w:val="001A5C77"/>
    <w:rsid w:val="001B1F2B"/>
    <w:rsid w:val="001C0E62"/>
    <w:rsid w:val="001C5694"/>
    <w:rsid w:val="001C58B4"/>
    <w:rsid w:val="001E30E4"/>
    <w:rsid w:val="001E6D03"/>
    <w:rsid w:val="001F1C00"/>
    <w:rsid w:val="001F237C"/>
    <w:rsid w:val="001F6F17"/>
    <w:rsid w:val="002002DC"/>
    <w:rsid w:val="00202146"/>
    <w:rsid w:val="00204688"/>
    <w:rsid w:val="00220491"/>
    <w:rsid w:val="00233008"/>
    <w:rsid w:val="00245CA3"/>
    <w:rsid w:val="00254C22"/>
    <w:rsid w:val="00261A6B"/>
    <w:rsid w:val="00270862"/>
    <w:rsid w:val="002805D8"/>
    <w:rsid w:val="002817D5"/>
    <w:rsid w:val="002A2664"/>
    <w:rsid w:val="002A5B3F"/>
    <w:rsid w:val="002B5B54"/>
    <w:rsid w:val="002C32D9"/>
    <w:rsid w:val="002D2E09"/>
    <w:rsid w:val="002E0606"/>
    <w:rsid w:val="002F513C"/>
    <w:rsid w:val="002F7A93"/>
    <w:rsid w:val="003141A7"/>
    <w:rsid w:val="00321CB7"/>
    <w:rsid w:val="00321E62"/>
    <w:rsid w:val="003228EB"/>
    <w:rsid w:val="003263B4"/>
    <w:rsid w:val="00327FD1"/>
    <w:rsid w:val="00332834"/>
    <w:rsid w:val="003364AB"/>
    <w:rsid w:val="00336E5D"/>
    <w:rsid w:val="00337E18"/>
    <w:rsid w:val="00346CE3"/>
    <w:rsid w:val="00352ECF"/>
    <w:rsid w:val="00360BE9"/>
    <w:rsid w:val="00365016"/>
    <w:rsid w:val="0037441E"/>
    <w:rsid w:val="003833E9"/>
    <w:rsid w:val="00396B9C"/>
    <w:rsid w:val="003B0200"/>
    <w:rsid w:val="003B1878"/>
    <w:rsid w:val="003B7505"/>
    <w:rsid w:val="003C14CD"/>
    <w:rsid w:val="003C54B9"/>
    <w:rsid w:val="003D208E"/>
    <w:rsid w:val="003E26E3"/>
    <w:rsid w:val="003E71D0"/>
    <w:rsid w:val="003E740A"/>
    <w:rsid w:val="00402EEA"/>
    <w:rsid w:val="00403BD2"/>
    <w:rsid w:val="00412CFD"/>
    <w:rsid w:val="00425555"/>
    <w:rsid w:val="00426715"/>
    <w:rsid w:val="00440EE9"/>
    <w:rsid w:val="004516E8"/>
    <w:rsid w:val="004535ED"/>
    <w:rsid w:val="00455CE6"/>
    <w:rsid w:val="00474570"/>
    <w:rsid w:val="00481C9F"/>
    <w:rsid w:val="004A190E"/>
    <w:rsid w:val="004A6754"/>
    <w:rsid w:val="004C721D"/>
    <w:rsid w:val="004D386A"/>
    <w:rsid w:val="004D70ED"/>
    <w:rsid w:val="004E5AC4"/>
    <w:rsid w:val="004E7459"/>
    <w:rsid w:val="004F0E90"/>
    <w:rsid w:val="00503773"/>
    <w:rsid w:val="00513B9F"/>
    <w:rsid w:val="005303BF"/>
    <w:rsid w:val="00532374"/>
    <w:rsid w:val="00533766"/>
    <w:rsid w:val="0055094C"/>
    <w:rsid w:val="00566C62"/>
    <w:rsid w:val="00567CE6"/>
    <w:rsid w:val="005739C3"/>
    <w:rsid w:val="00576CE9"/>
    <w:rsid w:val="00580937"/>
    <w:rsid w:val="00584902"/>
    <w:rsid w:val="00591103"/>
    <w:rsid w:val="00594D6B"/>
    <w:rsid w:val="005C6C85"/>
    <w:rsid w:val="005C70E0"/>
    <w:rsid w:val="005D75F4"/>
    <w:rsid w:val="005E0CA3"/>
    <w:rsid w:val="005F2DEC"/>
    <w:rsid w:val="00600482"/>
    <w:rsid w:val="00601F8E"/>
    <w:rsid w:val="0060548E"/>
    <w:rsid w:val="00611B55"/>
    <w:rsid w:val="00614D9E"/>
    <w:rsid w:val="00621F34"/>
    <w:rsid w:val="00636EE9"/>
    <w:rsid w:val="0064084C"/>
    <w:rsid w:val="006408BA"/>
    <w:rsid w:val="00646C83"/>
    <w:rsid w:val="00651642"/>
    <w:rsid w:val="0066011E"/>
    <w:rsid w:val="00665B1F"/>
    <w:rsid w:val="00667662"/>
    <w:rsid w:val="006731A2"/>
    <w:rsid w:val="006A25F8"/>
    <w:rsid w:val="006B2DB6"/>
    <w:rsid w:val="006B31E0"/>
    <w:rsid w:val="006C183F"/>
    <w:rsid w:val="006D3EB5"/>
    <w:rsid w:val="006D5099"/>
    <w:rsid w:val="006D62B0"/>
    <w:rsid w:val="006E69A6"/>
    <w:rsid w:val="006E711B"/>
    <w:rsid w:val="006F3A09"/>
    <w:rsid w:val="006F3E70"/>
    <w:rsid w:val="006F406F"/>
    <w:rsid w:val="006F4BB9"/>
    <w:rsid w:val="00700137"/>
    <w:rsid w:val="00700BD8"/>
    <w:rsid w:val="0070153C"/>
    <w:rsid w:val="007112D3"/>
    <w:rsid w:val="007129E0"/>
    <w:rsid w:val="007203B6"/>
    <w:rsid w:val="00727ADE"/>
    <w:rsid w:val="0075057C"/>
    <w:rsid w:val="007562DE"/>
    <w:rsid w:val="0076121E"/>
    <w:rsid w:val="0076478A"/>
    <w:rsid w:val="007A2532"/>
    <w:rsid w:val="007A2EB4"/>
    <w:rsid w:val="007A5FAC"/>
    <w:rsid w:val="007A6D76"/>
    <w:rsid w:val="007B1861"/>
    <w:rsid w:val="007B7991"/>
    <w:rsid w:val="007C2F7C"/>
    <w:rsid w:val="007C34BC"/>
    <w:rsid w:val="007C3B91"/>
    <w:rsid w:val="007C55AA"/>
    <w:rsid w:val="007C5B47"/>
    <w:rsid w:val="007D0959"/>
    <w:rsid w:val="007D1972"/>
    <w:rsid w:val="007D21C4"/>
    <w:rsid w:val="007D292D"/>
    <w:rsid w:val="007D2B3B"/>
    <w:rsid w:val="007D2BF9"/>
    <w:rsid w:val="007D31FB"/>
    <w:rsid w:val="007D4E78"/>
    <w:rsid w:val="007E3406"/>
    <w:rsid w:val="007E3734"/>
    <w:rsid w:val="007E6CE9"/>
    <w:rsid w:val="007F1291"/>
    <w:rsid w:val="007F2E30"/>
    <w:rsid w:val="007F4C16"/>
    <w:rsid w:val="007F6E72"/>
    <w:rsid w:val="00800975"/>
    <w:rsid w:val="00800DD6"/>
    <w:rsid w:val="008071F5"/>
    <w:rsid w:val="00811407"/>
    <w:rsid w:val="00812017"/>
    <w:rsid w:val="00815A64"/>
    <w:rsid w:val="0082010F"/>
    <w:rsid w:val="00823188"/>
    <w:rsid w:val="00825A29"/>
    <w:rsid w:val="00826DD4"/>
    <w:rsid w:val="0084116D"/>
    <w:rsid w:val="0084306F"/>
    <w:rsid w:val="00843F92"/>
    <w:rsid w:val="008507BC"/>
    <w:rsid w:val="00854AE6"/>
    <w:rsid w:val="00860E78"/>
    <w:rsid w:val="0086227D"/>
    <w:rsid w:val="00862315"/>
    <w:rsid w:val="00875632"/>
    <w:rsid w:val="00882E97"/>
    <w:rsid w:val="00883D9B"/>
    <w:rsid w:val="00893F0A"/>
    <w:rsid w:val="0089447D"/>
    <w:rsid w:val="008A26F8"/>
    <w:rsid w:val="008A3F8B"/>
    <w:rsid w:val="008A580D"/>
    <w:rsid w:val="008B3F36"/>
    <w:rsid w:val="008B4147"/>
    <w:rsid w:val="008B7219"/>
    <w:rsid w:val="008C0334"/>
    <w:rsid w:val="008C67E0"/>
    <w:rsid w:val="008C72AB"/>
    <w:rsid w:val="008F237D"/>
    <w:rsid w:val="008F2578"/>
    <w:rsid w:val="008F29C9"/>
    <w:rsid w:val="008F4DCA"/>
    <w:rsid w:val="008F6854"/>
    <w:rsid w:val="00901095"/>
    <w:rsid w:val="00913A81"/>
    <w:rsid w:val="009150DA"/>
    <w:rsid w:val="009158BE"/>
    <w:rsid w:val="0091650B"/>
    <w:rsid w:val="00921CA3"/>
    <w:rsid w:val="00952E0B"/>
    <w:rsid w:val="00953875"/>
    <w:rsid w:val="009658C0"/>
    <w:rsid w:val="00972350"/>
    <w:rsid w:val="00975190"/>
    <w:rsid w:val="009807A0"/>
    <w:rsid w:val="0098592F"/>
    <w:rsid w:val="00991E15"/>
    <w:rsid w:val="009C3B79"/>
    <w:rsid w:val="009C450F"/>
    <w:rsid w:val="009C47DB"/>
    <w:rsid w:val="009D0DDD"/>
    <w:rsid w:val="009E4105"/>
    <w:rsid w:val="009E4602"/>
    <w:rsid w:val="009F6190"/>
    <w:rsid w:val="009F7B8E"/>
    <w:rsid w:val="00A11ED6"/>
    <w:rsid w:val="00A2666C"/>
    <w:rsid w:val="00A33BB8"/>
    <w:rsid w:val="00A37BB3"/>
    <w:rsid w:val="00A50DEF"/>
    <w:rsid w:val="00A51472"/>
    <w:rsid w:val="00A72CD3"/>
    <w:rsid w:val="00A76133"/>
    <w:rsid w:val="00A77093"/>
    <w:rsid w:val="00A80564"/>
    <w:rsid w:val="00A84646"/>
    <w:rsid w:val="00A87066"/>
    <w:rsid w:val="00A95CCD"/>
    <w:rsid w:val="00AA3525"/>
    <w:rsid w:val="00AA4772"/>
    <w:rsid w:val="00AB39A4"/>
    <w:rsid w:val="00AB4053"/>
    <w:rsid w:val="00AB6329"/>
    <w:rsid w:val="00AC5648"/>
    <w:rsid w:val="00AC7827"/>
    <w:rsid w:val="00AE103A"/>
    <w:rsid w:val="00AE3528"/>
    <w:rsid w:val="00AE6BE7"/>
    <w:rsid w:val="00AF1DE9"/>
    <w:rsid w:val="00B00B05"/>
    <w:rsid w:val="00B010D4"/>
    <w:rsid w:val="00B03151"/>
    <w:rsid w:val="00B100F8"/>
    <w:rsid w:val="00B13B68"/>
    <w:rsid w:val="00B44FE4"/>
    <w:rsid w:val="00B5340A"/>
    <w:rsid w:val="00B5736F"/>
    <w:rsid w:val="00B62FB3"/>
    <w:rsid w:val="00B720DC"/>
    <w:rsid w:val="00B8443C"/>
    <w:rsid w:val="00B856A5"/>
    <w:rsid w:val="00B921EF"/>
    <w:rsid w:val="00BA6664"/>
    <w:rsid w:val="00BA6F7D"/>
    <w:rsid w:val="00BB23AA"/>
    <w:rsid w:val="00BB5560"/>
    <w:rsid w:val="00BB6FE1"/>
    <w:rsid w:val="00BC1CE0"/>
    <w:rsid w:val="00BC5291"/>
    <w:rsid w:val="00BD6B30"/>
    <w:rsid w:val="00BE4799"/>
    <w:rsid w:val="00C02371"/>
    <w:rsid w:val="00C062C3"/>
    <w:rsid w:val="00C077BD"/>
    <w:rsid w:val="00C42CAC"/>
    <w:rsid w:val="00C444B1"/>
    <w:rsid w:val="00C458ED"/>
    <w:rsid w:val="00C8064B"/>
    <w:rsid w:val="00C80CA7"/>
    <w:rsid w:val="00C8255E"/>
    <w:rsid w:val="00CB0A79"/>
    <w:rsid w:val="00CB0EE9"/>
    <w:rsid w:val="00CC19B5"/>
    <w:rsid w:val="00CC6C04"/>
    <w:rsid w:val="00CD2F83"/>
    <w:rsid w:val="00CD479E"/>
    <w:rsid w:val="00CD765B"/>
    <w:rsid w:val="00CE2323"/>
    <w:rsid w:val="00CF19D5"/>
    <w:rsid w:val="00CF35AA"/>
    <w:rsid w:val="00CF7FD2"/>
    <w:rsid w:val="00D003E6"/>
    <w:rsid w:val="00D0067C"/>
    <w:rsid w:val="00D13425"/>
    <w:rsid w:val="00D3628B"/>
    <w:rsid w:val="00D64E73"/>
    <w:rsid w:val="00D7275F"/>
    <w:rsid w:val="00D86D75"/>
    <w:rsid w:val="00DA4B12"/>
    <w:rsid w:val="00DC1578"/>
    <w:rsid w:val="00DC522B"/>
    <w:rsid w:val="00E105AF"/>
    <w:rsid w:val="00E1330F"/>
    <w:rsid w:val="00E1541C"/>
    <w:rsid w:val="00E17671"/>
    <w:rsid w:val="00E26C66"/>
    <w:rsid w:val="00E47B69"/>
    <w:rsid w:val="00E57D00"/>
    <w:rsid w:val="00E6524C"/>
    <w:rsid w:val="00E7209C"/>
    <w:rsid w:val="00E721A3"/>
    <w:rsid w:val="00E76300"/>
    <w:rsid w:val="00E83CF6"/>
    <w:rsid w:val="00E87F45"/>
    <w:rsid w:val="00EA0355"/>
    <w:rsid w:val="00EA503D"/>
    <w:rsid w:val="00EA7114"/>
    <w:rsid w:val="00EA73CD"/>
    <w:rsid w:val="00EB1D13"/>
    <w:rsid w:val="00EB4AB6"/>
    <w:rsid w:val="00EF6618"/>
    <w:rsid w:val="00F13001"/>
    <w:rsid w:val="00F13A69"/>
    <w:rsid w:val="00F14040"/>
    <w:rsid w:val="00F3503B"/>
    <w:rsid w:val="00F363E6"/>
    <w:rsid w:val="00F44E97"/>
    <w:rsid w:val="00F461C2"/>
    <w:rsid w:val="00F52356"/>
    <w:rsid w:val="00F53518"/>
    <w:rsid w:val="00F53E9A"/>
    <w:rsid w:val="00F5505C"/>
    <w:rsid w:val="00F57DBA"/>
    <w:rsid w:val="00F60190"/>
    <w:rsid w:val="00F63D55"/>
    <w:rsid w:val="00F70659"/>
    <w:rsid w:val="00F743A7"/>
    <w:rsid w:val="00F834A8"/>
    <w:rsid w:val="00F84FEC"/>
    <w:rsid w:val="00FA21B3"/>
    <w:rsid w:val="00FA41B4"/>
    <w:rsid w:val="00FB5F78"/>
    <w:rsid w:val="00FB728E"/>
    <w:rsid w:val="00FC1D57"/>
    <w:rsid w:val="00FC379E"/>
    <w:rsid w:val="00FD0B47"/>
    <w:rsid w:val="00FE0410"/>
    <w:rsid w:val="00FE1A12"/>
    <w:rsid w:val="00FE67EE"/>
    <w:rsid w:val="00FF0C12"/>
    <w:rsid w:val="00FF74AF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A107D"/>
  <w15:chartTrackingRefBased/>
  <w15:docId w15:val="{BEC52E2A-7E0C-4415-9080-A33A4810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291"/>
    <w:pPr>
      <w:spacing w:line="280" w:lineRule="atLeast"/>
    </w:pPr>
    <w:rPr>
      <w:rFonts w:ascii="Arial" w:hAnsi="Arial" w:cs="Arial"/>
      <w:lang w:val="en-US" w:eastAsia="zh-TW"/>
    </w:rPr>
  </w:style>
  <w:style w:type="paragraph" w:styleId="Heading1">
    <w:name w:val="heading 1"/>
    <w:basedOn w:val="Normal"/>
    <w:next w:val="Normal"/>
    <w:qFormat/>
    <w:rsid w:val="001F237C"/>
    <w:pPr>
      <w:keepNext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qFormat/>
    <w:rsid w:val="001F237C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F237C"/>
    <w:pPr>
      <w:keepNext/>
      <w:outlineLvl w:val="2"/>
    </w:pPr>
    <w:rPr>
      <w:b/>
      <w:bCs/>
    </w:rPr>
  </w:style>
  <w:style w:type="paragraph" w:styleId="Heading6">
    <w:name w:val="heading 6"/>
    <w:basedOn w:val="Normal"/>
    <w:next w:val="Normal"/>
    <w:qFormat/>
    <w:rsid w:val="007D21C4"/>
    <w:pPr>
      <w:spacing w:before="240" w:after="60" w:line="240" w:lineRule="auto"/>
      <w:outlineLvl w:val="5"/>
    </w:pPr>
    <w:rPr>
      <w:rFonts w:ascii="Times New Roman" w:eastAsia="Times" w:hAnsi="Times New Roman" w:cs="Times New Roman"/>
      <w:b/>
      <w:bCs/>
      <w:sz w:val="22"/>
      <w:szCs w:val="22"/>
      <w:lang w:val="de-DE"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40CC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D208E"/>
    <w:pPr>
      <w:tabs>
        <w:tab w:val="center" w:pos="4536"/>
        <w:tab w:val="right" w:pos="9072"/>
      </w:tabs>
      <w:spacing w:line="180" w:lineRule="exact"/>
    </w:pPr>
    <w:rPr>
      <w:sz w:val="15"/>
      <w:szCs w:val="15"/>
    </w:rPr>
  </w:style>
  <w:style w:type="table" w:styleId="TableGrid">
    <w:name w:val="Table Grid"/>
    <w:basedOn w:val="TableNormal"/>
    <w:rsid w:val="00CE2323"/>
    <w:pPr>
      <w:spacing w:line="280" w:lineRule="atLeast"/>
    </w:pPr>
    <w:tblPr>
      <w:tblCellMar>
        <w:left w:w="0" w:type="dxa"/>
        <w:right w:w="0" w:type="dxa"/>
      </w:tblCellMar>
    </w:tblPr>
  </w:style>
  <w:style w:type="paragraph" w:customStyle="1" w:styleId="Universittseinheit">
    <w:name w:val="Universitätseinheit"/>
    <w:basedOn w:val="Normal"/>
    <w:rsid w:val="0084116D"/>
    <w:pPr>
      <w:spacing w:line="240" w:lineRule="exact"/>
    </w:pPr>
    <w:rPr>
      <w:b/>
      <w:bCs/>
    </w:rPr>
  </w:style>
  <w:style w:type="paragraph" w:customStyle="1" w:styleId="Absender">
    <w:name w:val="Absender"/>
    <w:basedOn w:val="Normal"/>
    <w:rsid w:val="0084116D"/>
    <w:pPr>
      <w:spacing w:line="180" w:lineRule="exact"/>
    </w:pPr>
    <w:rPr>
      <w:sz w:val="15"/>
      <w:szCs w:val="15"/>
    </w:rPr>
  </w:style>
  <w:style w:type="paragraph" w:customStyle="1" w:styleId="Betreff">
    <w:name w:val="Betreff"/>
    <w:basedOn w:val="Normal"/>
    <w:rsid w:val="003D208E"/>
    <w:rPr>
      <w:b/>
      <w:bCs/>
    </w:rPr>
  </w:style>
  <w:style w:type="paragraph" w:customStyle="1" w:styleId="Adresse">
    <w:name w:val="Adresse"/>
    <w:basedOn w:val="Normal"/>
    <w:rsid w:val="006F3E70"/>
    <w:pPr>
      <w:spacing w:line="220" w:lineRule="atLeast"/>
      <w:ind w:right="1985"/>
    </w:pPr>
    <w:rPr>
      <w:sz w:val="18"/>
      <w:szCs w:val="18"/>
    </w:rPr>
  </w:style>
  <w:style w:type="paragraph" w:customStyle="1" w:styleId="Absenderzeile">
    <w:name w:val="Absenderzeile"/>
    <w:basedOn w:val="Normal"/>
    <w:rsid w:val="00A37BB3"/>
    <w:pPr>
      <w:spacing w:line="180" w:lineRule="exact"/>
    </w:pPr>
    <w:rPr>
      <w:sz w:val="14"/>
      <w:szCs w:val="14"/>
    </w:rPr>
  </w:style>
  <w:style w:type="paragraph" w:customStyle="1" w:styleId="Untereinheit">
    <w:name w:val="Untereinheit"/>
    <w:basedOn w:val="Universittseinheit"/>
    <w:rsid w:val="00C077BD"/>
    <w:rPr>
      <w:b w:val="0"/>
      <w:bCs w:val="0"/>
      <w:lang w:val="de-CH"/>
    </w:rPr>
  </w:style>
  <w:style w:type="character" w:styleId="Hyperlink">
    <w:name w:val="Hyperlink"/>
    <w:rsid w:val="00360BE9"/>
    <w:rPr>
      <w:color w:val="0000FF"/>
      <w:u w:val="single"/>
    </w:rPr>
  </w:style>
  <w:style w:type="paragraph" w:customStyle="1" w:styleId="1TextohneEinzug">
    <w:name w:val="1 Text ohne Einzug"/>
    <w:rsid w:val="007F2E30"/>
    <w:pPr>
      <w:spacing w:line="340" w:lineRule="exact"/>
    </w:pPr>
    <w:rPr>
      <w:rFonts w:eastAsia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zool-fs2.unizh.ch\corporate_design\Vorlagen\UZH%20E%20Korrespondenz\IEU_letter_with_sender_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zool-fs2.unizh.ch\corporate_design\Vorlagen\UZH E Korrespondenz\IEU_letter_with_sender_e.dot</Template>
  <TotalTime>2</TotalTime>
  <Pages>2</Pages>
  <Words>270</Words>
  <Characters>1586</Characters>
  <Application>Microsoft Office Word</Application>
  <DocSecurity>0</DocSecurity>
  <Lines>113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University of Zurich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/>
  <dc:creator>Maja Weilenmann</dc:creator>
  <cp:keywords/>
  <dc:description>Vorlage uzh_brief_mit_absender_e MSO2003 v1 6.5.2010</dc:description>
  <cp:lastModifiedBy>Maura Ganz</cp:lastModifiedBy>
  <cp:revision>3</cp:revision>
  <cp:lastPrinted>2011-05-16T08:54:00Z</cp:lastPrinted>
  <dcterms:created xsi:type="dcterms:W3CDTF">2026-08-17T08:54:00Z</dcterms:created>
  <dcterms:modified xsi:type="dcterms:W3CDTF">2026-08-17T08:55:00Z</dcterms:modified>
</cp:coreProperties>
</file>